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b28c4f" w14:textId="9b28c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Уйгурского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Уйгурского районного маслихата Алматинской области от 4 марта 2025 года № 8-36-180. Зарегистрировано Департаментом юстиции Алматинской области 5 марта 2025 года № 6220-05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Уйгурский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(схемы) зонирования земель Уйгурского района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районного маслихата по вопросам "Законности и правопорядка, прав граждан, местного самоуправления, сельского хозяйства, земельных отношений, экологии и эффективного использования природных ресурсов, депутатских полномочий и этики".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вводится в действие по истечении десяти календарных дней после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Уйгурского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Есжан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Уйгурского районного маслихата от 4 марта 2025 года № 8-36-180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Функциональные зоны земель Уйгурского района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Уйгурского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2025 года № 8-36-180</w:t>
            </w:r>
          </w:p>
        </w:tc>
      </w:tr>
    </w:tbl>
    <w:bookmarkStart w:name="z2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Ландшафтный план земель Уйгурского района </w:t>
      </w:r>
    </w:p>
    <w:bookmarkEnd w:id="8"/>
    <w:bookmarkStart w:name="z2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4381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Уйгурского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2025 года № 8-36-180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Экологические коридоры 7 пилотных участков биоразнообразия земель Уйгурского района</w:t>
      </w:r>
    </w:p>
    <w:bookmarkEnd w:id="11"/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