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6927d" w14:textId="34692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совместное решение Талгарского районного маслихата Алматинской области от 06 февраля 2017 года № 11-65 и постановление акимата Талгарского района Алматинской области от 06 февраля 2017 года № 02-30 "Об изменении границ (черт) населенных пунктов Талгарского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решение маслихата Талгарского района Алматинской области от 13 марта 2025 года № 38-144 и постановление акимата Талгарского района Алматинской области от 13 марта 2025 года № 03-105. Зарегистрировано Департаментом юстиции Алматинской области 14 марта 2025 года № 6222-05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Талгарский районный маслихат РЕШИЛ и акимат Талгарского района ПОСТАНОВЛЯЕТ: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совместное решение Талгарского районного маслихата Алматинской области от 06 февраля 2017 года № 11-65 и постановление акимата Талгарского района Алматинской области от 06 февраля 2017 года № 02-30 "Об изменении границ (черт) населенных пунктов Талгарского района"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4120</w:t>
      </w:r>
      <w:r>
        <w:rPr>
          <w:rFonts w:ascii="Times New Roman"/>
          <w:b w:val="false"/>
          <w:i w:val="false"/>
          <w:color w:val="000000"/>
          <w:sz w:val="28"/>
        </w:rPr>
        <w:t>) следующие изменения и дополнение согласно прилагаемым схематическим картам: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совместного решения маслихата и постановления акимата: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4 подпункта 1) изложить в следующей редакции: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"изменить границу (черту) села Байбулак на 111,3612 гектаров, установив новые границы села Байбулак общей площадью 212,8998 гектаров;";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2 подпункта 2) изложить в следующей редакции: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"изменить границу (черту) села Бесагаш на 774,8151 гектаров, установив новые границы села Бесагаш общей площадью 1328,5466 гектаров;";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3 подпункта 7) изложить в следующей редакции: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"изменить границу (черту) села Кендала на 277,1211 гектаров, установив новые границы села Кендала общей площадью 557,1496 гектаров;";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7) дополнить абзацем следующего содержания: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"установить границу (черту) села Актас общей площадью 285,3616 гектаров;";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4 подпункта 9) изложить в следующей редакции: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"изменить границу (черту) села Жибек жолы на 238,6276 гектаров, установив новые границы села Жибек жолы общей площадью 810,0756 гектаров;";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10) изложить в следующей редакции: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"изменить границу (черту) села Туздыбастау на 355,8249 гектаров, установив новые границы села Туздыбастау общей площадью 1648,1629 гектаров.".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совместного решения Талгарского районного маслихата и постановления акимата Талгарского района возложить на курирующего заместителя акима Талгарского района.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совместное решение Талгарского районного маслихата и постановление акимата Талгарского района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Т. Айдарбеков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Талгарского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Алибеков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совместному решению Талгарского районного маслихата от "13" марта 2025 года № 38-144 и постановлению акимата Талгарского района от "13" марта 2025 года № 03-105</w:t>
            </w:r>
          </w:p>
        </w:tc>
      </w:tr>
    </w:tbl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7810500" cy="1104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4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7810500" cy="1104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4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"/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"/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"/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