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2a7093" w14:textId="42a70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совместное постановление акимата Илийского района Алматинской области от 10 июня 2022 года № 227 и решение Илийского районного маслихата Алматинской области от 10 июня 2022 года № 21-87 "О внесении изменения и дополнений в совместное постановление акимата Илийского района Алматинской области от 26 апреля 2019 года № 182 и решение Илийского районного маслихата Алматинской области от 26 апреля 2019 года № 41-198 "Об установлении границ населенных пунктов Илийского района Алматинской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решение Илийского районного маслихата Алматинской области от 25 декабря 2025 года № 56-183 и постановление акимата Илийского района Алматинской области от 25 декабря 2025 года № 495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>
      Акимат Илийского района ПОСТАНОВЛЯЕТ и Илийский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Внести в совместное постановление акимата Илийского района Алматинской области от 10 июня 2022 года № 227 и решение Илийского районного маслихата Алматинской области от 10 июня 2022 года № 21-87 "Об установлении границ населенных пунктов Илийского района Алматинской области" следующие изменения и дополнения,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пункт 1 указанного совместного постановления акимата и решения маслихата внести изменения и дополнения следующего содержания: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1) заменить слово "Энергетического" словом "Өтеген батыр";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2) заменить слово "Покровка" словом "Кенен Әзірбаев", слово "Энергетического" словом "Өтеген батыр";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3) заменить слово "Энергетического" словом "Отеген батыр";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7);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исключить подпункт 8);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9);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10);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11) заменить слово "Междуреченское" словом "Ақсай", заменить слово "Междуреченского" словом "Ақсай";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12) заменить слово "Междуреченского" словом "Ақсай";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13) заменить слово "Междуреченского" словом "Ақсай";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подпункте 14) заменить слово "Чапаев" словом "Байкент", заменить слово "Чапаевского" словом "Байкент";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16) изложить в новой редакции: село Жайнақ, Асқар Тоқпанов сельского округа общей площадью 698,9133 гектар, согласно приложению 1 к настоящему совместному постановлению акимата и решению маслихата;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17) изложить в новой редакции: село Асқар Тоқпанов, Асқар Тоқпанов сельского округа общей площадью 1489,4154 гектар, согласно приложению 2 к настоящему совместному постановлению акимата и решению маслихата;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19);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21);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23);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исключить подпункт 24);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25) изложить в новой редакции: село Жапек Батыр, Ащибулакского сельского округа общей площадью 829,8600 гектар, согласно приложению 3 к настоящему совместному постановлению акимата и решению маслихата;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26) изложить в новой редакции: село Коккайнар, Ащибулакского сельского округа общей площадью 1704,3657 гектар, согласно приложению 4 к настоящему совместному постановлению акимата и решению маслихата.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настоящее совместное постановление акимата и решение маслихата приложениями 1, 2, 3, 4.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совместного постановления акимата Илийского района и решения маслихата Илийского района возложить на курирующего заместителя акима Илийского района.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акимата Илийского района и решение Илийского районного маслихата вводится в действие по истечении десяти календарных дней после дня его первого официального опубликования.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_________Қ.Жақсымбетов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_________М.Карибаев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"СОГЛАСОВАНО"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Руководитель государственного учреждения "Отдел земельных отношений Илийского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Т.Тлеугазин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№_1___ к совместному постановлению акимата Илийского района от "__" __________года №_______решению Илийского районного маслихата от "__"________ года №______</w:t>
            </w:r>
          </w:p>
        </w:tc>
      </w:tr>
    </w:tbl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(черта) села Жайнак, сельский округ Аскар Токпанов Илийского района Алматинской области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№_2___ к совместному постановлению акимата Илийского района от "__" __________года №_______решению Илийского районного маслихата от "__"________ года №______</w:t>
            </w:r>
          </w:p>
        </w:tc>
      </w:tr>
    </w:tbl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(черта) села Аскар Токпанов, сельский округ Аскар Токпанов Илийского района Алматинской области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№3 к совместному постановлению акимата Илийского района от "__" __________года №_______решению Илийского районного маслихата от "__"________ года №______</w:t>
            </w:r>
          </w:p>
        </w:tc>
      </w:tr>
    </w:tbl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Граница (черта) села Жапек батыр Ащибулакского сельского округа Илийского района Алматинской области 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№4 к совместному постановлению акимата Илийского района от "__" __________года №_______решению Илийского районного маслихата от "__"________ года №______</w:t>
            </w:r>
          </w:p>
        </w:tc>
      </w:tr>
    </w:tbl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(черта) села Коккайнар Ащибулакского сельского округа Илийского района Алматинской области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