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eb754" w14:textId="98eb7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ее размеров и определения перечня отдельных категорий нуждающихся граждан Енбекшиказахского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Енбекшиказахского районного маслихата Алматинской области от 6 марта 2025 года № VIII-40-185. Зарегистрировано Департаментом юстиции Алматинской области 7 марта 2025 года № 6221-05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"О местном государственном управлении и самоуправлении в Республике Казахстан", Законом Республики Казахстан "О ветеранах" и постановлением Правительства Республики Казахстан от 30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523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Енбекшиказахский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оказания социальной помощи, установления ее размеров и определения перечня отдельных категорий нуждающихся граждан Енбекшиказахского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решения Енбекшиказахского районного маслихата: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решение Енбекшиказахского районного маслихата от 13 октября 2023 года № VIII-8-41"Об утверждении Правил оказания социальной помощи, установления ее размеров и определения перечня отдельных категорий нуждающихся граждан Енбекшиказахского района"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6044-05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решение Енбекшиказахского районного маслихата от 24 июня 2024 года № VII-24-120 "О внесении изменений в решение Енбекшиказахского районного маслихата от 13 октября 2023 года № VIII-8-41 "Об утверждении Правил оказания социальной помощи, установления ее размеров и определения перечня отдельных категорий нуждающихся граждан Енбекшиказахского района"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6134-05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Енбекшиказахского районного маслихата "По вопросам развития отраслей социального направления и законности, правопорядка, общественного согласия, местного государственного управления и самоуправления".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Енбекшиказахского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2025 года № VIII-40-185</w:t>
            </w:r>
          </w:p>
        </w:tc>
      </w:tr>
    </w:tbl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 Енбекшиказахского района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Енбекшиказахского района (далее – Правила) разработаны в соответствии с Законом Республики Казахстан "О ветеранах" и Постановлением Правительства Республики Казахстан от 30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523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граждан. </w:t>
      </w:r>
    </w:p>
    <w:bookmarkEnd w:id="8"/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термины и понятия, которые используются в настоящих Правилах: 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города республиканского значения, столицы, района (города областного значения), по рассмотрению заявления лица (семьи), претендующего на оказание социальной помощи отдельным категориям нуждающихся граждан;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Енбекшиказахским районным отделом занятости и социальных программ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– государственное учреждение "Енбекшиказахский районный отдел занятости и социальных программ";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минимальный денежный доход на одного человека, равный по величине стоимости минимальной потребительской корзины;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дни – дни национальных и государственных праздников Республики Казахстан;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– памятные даты) – профессиональные и иные праздники Республики Казахстан;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участковая комиссия – специальная комиссия, создаваемая решением акима Енбекшиказахского района для проведения обследования материального положения лиц (семей), обратившихся за адресной социальной помощью;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предельный размер – утвержденный максимальный размер социальной помощи;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сервис цифровых документов – объект информационно 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веб-портал "электронное правительство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единовременно, периодически (ежемесячно, ежеквартально, 1 раз в полугодие, 1 раз в год).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Перечни праздничных дней и памятных дат для оказания социальной помощи, а также кратность оказания социальной помощи устанавливаются местными представительными органами по представлению МИО.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Участковые и специальные комиссии осуществляют свою деятельность на основании положений, утверждаемых МИО Алматинской области.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Типовые положения о специальных и участковых комиссиях утверждаются уполномоченным государственным органом.</w:t>
      </w:r>
    </w:p>
    <w:bookmarkEnd w:id="30"/>
    <w:bookmarkStart w:name="z4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категорий получателей, предельные размеры социальной помощи, сроки обращения за социальной помощью отдельным категориям нуждающихся граждан устанавливаются Енбекшиказахским районным отделом занятости и социальных программ и утверждаются решениями местных представительных органов.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Основаниями для отнесения граждан к категории нуждающихся являются: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причинение ущерба гражданину (семье) либо его имуществу вследствие пожара; 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установленного местными представительными органами, в кратном отношении к прожиточному минимуму;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освобождение из мест лишения свободы, нахождение на учете службы пробации.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видов помощи по вышеуказанным основаниям для оказания социальной помощи и (или) проведения обследований материально-бытового положения лица (семьи) утверждается местными представительными органами.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 праздничным дням и памятным датам размер социальной помощи для отдельно взятой категории получателей устанавливается в едином размере местными представительными органами по согласованию с МИО Алматинской области.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Размер оказываемой социальной помощи в каждом отдельном случае определяет специальная комиссия, которая указывает его в заключении о необходимости оказания социальной помощи.</w:t>
      </w:r>
    </w:p>
    <w:bookmarkEnd w:id="43"/>
    <w:bookmarkStart w:name="z5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Социальная помощь к праздничным дням и памятным датам оказывается без истребования заявлений от получателей. 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МИО.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к праздничным дням и памятным датам оказывается единовременно в виде денежных выплат следующим категориям граждан: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Победы – 9 мая: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ветеранам Великой Отечественной войны, статус которых определен 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 единовременно – 450 (четыреста пятьдесят) месячных расчетных показателей и ежемесячно – 3 (три) месячных расчетных показателей;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а также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единовременно – 15 (пятнадцать) месячных расчетных показателей;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единовременно – 15 (пятнадцать) месячных расчетных показателей;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работавшие в период блокады в городе Ленинграде на предприятиях, в учреждениях и организациях города и награжденные медалью "За оборону Ленинграда" или знаком "Житель блокадного Ленинграда" единовременно – 20 (двадцать) месячных расчетных показателей;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единовременно – 30 (тридцать) месячных расчетных показателей;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ветеранам, боевых действий на территории других государств, статус которых определен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 единовременно – 50 (пятьдесят) месячных расчетных показателей;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вывода ограниченного контингента советских войск из Демократической Республики Афганистан – 15 февраля: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единовременно – 50 (пятьдесят) месячных расчетных показателей;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начальствующего и рядового состава органов государственной безопасности бывшего Союза ССР и органов внутренних дел, которым инвалидность установлена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в которых велись боевые действия – 50 (пятьдесят) месячных расчетных показателей;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единовременно – 50 (пятьдесят) месячных расчетных показателей;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памяти аварии на Чернобыльской атомной электростанции – 26 апреля, а также День закрытия Семипалатинского испытательного полигона – 29 августа: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принимавшие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единовременно 50 (пятьдесят) месячных расчетных показателей;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– 50 (пятьдесят) месячных расчетных показателей;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погибшим при ликвидации последствий катастрофы на Чернобыльской атомной электростанции единовременно – 50 (пятьдесят) месячных расчетных показателей;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умершим вследствие лучевой болезни или умерших лиц c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единовременно – 50 (пятьдесят) месячных расчетных показателей;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Социальная помощь на санаторно-курортное лечение (далее – социальная помощь на санаторно-курортное лечение) предоставляется в натуральном (путевка в санаторно-курортные организации, определенные в соответствии с законодательством Республики Казахстан о государственных закупках) или денежном (возмещение затрат за санаторно-курортное лечение в пределах Республики Казахстан в размере стоимости путевки, установленной при формировании бюджетной заявки на соответствующий финансовый год) видах, без учета среднедушевого дохода, бесплатно следующим категориям нуждающихся граждан: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ветеранам Великой Отечественной войны, статус которых определен 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ветеранам боевых действий на территории других государств, статус которых определен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ветеранах";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ветеранам, приравненным по льготам к ветеранам Великой Отечественной войны, статус которых определен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ветеранах". 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оказывается единовременно и (или) периодически (ежемесячно) отдельным категориям нуждающихся граждан, а именно: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имуществу вследствие стихийного бедствия;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причинение ущерба гражданину (семье) либо его имуществу вследствие пожара и стихийного бедствия, единовременная социальная помощь оказывается с учетом среднедушевого не превышающего порога, однократного размера к прожиточному минимуму по области в размере – 400 (четыреста) месячных расчетных показателей: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собственника: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предоставляется не позднее трех месяцев со дня возникновения пожара или чрезвычайной ситуации;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освобожденным из мест лишения свободы, лицам, состоящих на учете службы пробации единовременно без учета среднедушевого дохода в размере – 15 (пятнадцать) месячных расчетных показателей;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 (семьям) имеющие ограничение жизнедеятельности вследствие социально значимых заболеваний и заболеваний, представляющих опасность для окружающих: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находящимся на амбулаторном лечении с заболеванием туберкулез ежемесячно без учета среднедушевого дохода в размере – 7 (семь) месячных расчетных показателей;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инфицированных вирусом иммунодефицита человека состоящих на диспансерном учете ежемесячно без учета среднедушевого дохода 2 (два) кратных размера величины прожиточного минимума, установленного Законом Республики Казахстан о республиканском бюджете на соответствующий финансовый год;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Социальная помощь на воспитание семьям, дети которых воспитываются и обучаются в дошкольных организациях образования, у которых среднедушевой доход не превышает 70-ти процентного порога в кратном отношении к прожиточному минимуму по области ежемесячно в размере – 5 (пять) месячных расчетных показателей";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поступлении заявления на оказание социальной помощи отдельным категориям нуждающихся граждан по основаниям, указанным в подпункте 4) пункта 8 Типовых правил, уполномоченный орган по оказанию социальной помощи или акимы поселка, села, сельского округа направляют документы заявителя в участковую комиссию для проведения обследования материального положения лица (семьи). 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оказываемой социальной помощи в каждом отдельном случае определяет специальная комиссия, которая указывает его в заключении о необходимости оказания социальной помощи.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Среднедушевой доход семьи для оказания социальной помощи отдельным категориям нуждающихся граждан по решению МИО исчисляется на основе приказа Министра труда и социальной защиты населения Республики Казахстан от 26 мая 2023 года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исчисления совокупного дохода лица (семьи), претендующего на получение государственной адресной социальной помощи" (зарегистрирован в Министерстве юстиции Республики Казахстан 29 мая 2023 года № 32609).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семьи определяется в соответствии с пунктом 10 Правил исчисления совокупного дохода лица (семьи), претендующего на получение государственной адресной социальной помощи.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Среднедушевой доход семьи рассчитывается путем деления совокупного дохода семьи за расчетный период (предыдущий квартал) на количество месяцев в указанном периоде (три месяца) и число членов семьи.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сведений о доходе и о составе семьи инициируются путем запроса из АИС "Е-Собес" в АИС "Социальная помощь".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Порядок оказания социальной помощи определен пунктами 11, 12, 13 Типовых правил.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Сроки и порядок оказания социальной помощи участковой комиссии, специальной комиссии, уполномоченного органа по оказанию социальной помощи определен пунктами 14 - 20 Типовых правил.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Основания для отказа в оказании социальной помощи определены пунктом 21 Типовых правил.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Финансирование расходов на предоставление социальной помощи осуществляется в пределах средств, предусмотренных бюджетом Енбекшиказахского района на текущий финансовый год.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Социальная помощь прекращается в случаях, определенных пунктом 23 Типовых правил.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граждан, являющихся (активных) получателями пенсий и пособий.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получателям пенсий и пособий на оказание социальной помощи формируются по форме согласно приложению 7 к Типовым правилам.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Порядок осуществления выплаты социальной помощи через Государственную корпорацию определен пунктами 27 - 32 Типовых правил.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Оплата банковских услуг, связанных с выплатой социальной помощи, осуществляется за счет средств местных бюджетов на основании договора, заключаемого между Государственной корпорацией и уполномоченным органом по оказанию социальной помощи.</w:t>
      </w:r>
    </w:p>
    <w:bookmarkEnd w:id="9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