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6c77" w14:textId="ee96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пестициды, биоагенты (энтомофаги), а также объем субсидий на пестициды, биоагенты (энтомофаги)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28 мая 2025 года № 140. Зарегистрировано Департаментом юстиции Алматинской области 30 мая 2025 года № 6235-05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№20209)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и нормы субсидий пестицидов, биоагентов (энтомофагов)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 субсидий на пестициды, биоагенты (энтомофаги)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 от 28 мая 2025 года № 140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1 литр (килограмм, штук) пестицидов, биоагентов (энтомофагов) на 2025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пестицида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Topazine,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 370 г/л + топрамезон 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DARINA,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 300г/л + лямбда-цигалотрин 100г/л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FORTEK,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LERO в.д.г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LIBRO,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MAKS PLUS,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VEPR 540,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АЛЬФАПЛАН,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 (15%),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м.к.с.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 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г/л + тиаметоксам, 180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пиклорам, 37,5 грамм/литр + флорасулам, 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к.м.э.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индазифлам 500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э.м.в.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мас.д.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г/л + тиаметоксам, 40 г/л + альфа-циперметрин, 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к.с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г/л + пираклостробин, 83 г/л + ципроконазол, 97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мас.к.э.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фенмедифама, 110 г/л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масляный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заводская бинарная 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г/л + тиаметоксам, 126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м.к.с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т.пс.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110 г/л + лямбда-цигалотрин, 55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г/л + ацетамиприд, 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изопропиламинная соль, 410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ДИКАМБА 480 в.р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ХЛОРАНТРАНИЛИПРОЛ,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г/л + трифлоксистробин, 150 г/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г/л клотианидина + 100 г/л лямбда-цигалотрина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грамм/литр+ пиклорам,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с.т.с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в.к.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водорастворимый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720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в.р.к.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 ПЛЮС, в.р.к.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в.р.к.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20 % в.к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2-этилгексиловый эфир 600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с.т.с.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150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2Л, 2%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касугамицин,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г/кг + флорасулам, 100 г/кг + клоквинтосет кислоты, 70,8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 0,005%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в.г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 в виде сложных 2-этилгексиловых эфиров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к.м.э.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г/л + тиенкарбазон-метил, 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г/л+ карбендазим, 300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г/л + тиофанат-метил, 193 г/л + флутриафол, 247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г/л + дифлюфеникан,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г/л + тиаметоксам, 83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 60 г/л + абамектин 18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г/л + имидаклоприд, 110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к.э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клоквинтоцет-мексила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с.т.с.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г/л + феноксапроп-п-этил,72 г/л + клоквинтоцет-мексил,40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НАВИЕТ,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 40 грамм/литр + метамифоп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170 г/л+ пираклостробин 170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ПИЛАРКЛЭЙМ, в.г.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ПИЛАРФЕНД ZC, м.к.с.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к.с.,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225 г/л + тифенсульфурон-метил, 76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ПРЕКЕР,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 + пираклостробин, 150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285 г/л + флуроксипир 30,5 г/л + флорасулам 11,5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к.м.э.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к.э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аммонийная соль, 800 г/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720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ФЛЕКС, в.р.к.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 + ципроконазол, 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г/л + триадименол, 47г/л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2-этилгексилового эфира 267 г/л + пиклорам 80 г/л+ аминопиралид 17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э.м.в.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УЛЬТРА,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317 г/л + флутриафол 93 г/л + азоксистробин 90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г/л + флорасулам, 6,25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 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 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г/кг + метсульфурон-метил, 40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флорасулам, 5 г/л +клоквинтоцет-мексил (антидот), 11,25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в.р.к.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г/л + клодинафоп-пропаргил, 80 г/л + клоквинтоцет-мексил, 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77%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375 г/кг + метсульфурон-метил, 135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400 г/кг, тифенсульфурон-метил 200 г/кг, метсульфурон-метил 150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грамм/литр+ флорасулама, 12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,33%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м.к.с.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к.к.р.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600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г/л +флуметсулам, 24 г/л + флорасулам, 18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тебуконазол,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ТИЛАД 250,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в.р.к.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грамм/литр + топрамезон,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к.к.р.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г/л + тебуконазол, 220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35%,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150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Флурон,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757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ХАЙПРО ЭКСТРА,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мас.к.э.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 400 г/л + циперметрин 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ШАНСИТЕК,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в.р.к.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к.с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 лямбда-цигалотрин,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2-этилгексиловый эфир 600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в.г.р.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Алматинской области от 28 мая 2025 года № 140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пестициды, биоагенты (этномофаги) на 2025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 на субсидирование,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194 857 000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