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3fdc" w14:textId="8dd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15 сентября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2025 года № 428. Зарегистрировано Департаментом юстиции Актюбинской области 5 мая 2025 года № 8704-04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15 сентября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под № 8402)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Шалкарском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Шалкарском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Шалкарского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"Шалкарский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зарегистрированных и проживающих в Шалкарском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подпункта 1) пункта 6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Шалкарского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