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022d4" w14:textId="52022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Шалкарского районного маслихата Актюбинской области от 15 марта 2024 года № 221 "Об определении размера и порядка оказания жилищной помощи в Шалкарском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2 сентября 2025 года № 488. Зарегистрировано в Министерстве юстиции Республики Казахстан 5 сентября 2025 года № 36801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Шалкарский районный маслихат Актюбинской области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Актюбинской области от 15 марта 2024 года № 221 "Об определении размера и порядка оказания жилищной помощи в Шалкарском районе" (зарегистрированное в Реестре государственной регистрации нормативных правовых актов № 8540-04) следующие изменения: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вышеуказанного решения изложить в новой редакции следующего содержания: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размера и правил оказания жилищной помощи в Шалкарском районе";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вышеуказанного решения изложить в новой редакции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размер и правил оказания жилищной помощи в Шалкарском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Размере и порядке оказания жилищной помощи в Шалкарском районе, определенным вышеуказанным решением: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новой редакции следующего содержания: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"Размер и правила оказания жилищной помощи в Шалкарском районе";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 либо через веб-портал "электронного правительства" составляет 6 (шесть) рабочих дней.".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Шалкарского районного маслихата"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интернет–ресурсе Шалкарского районного маслихата после его официального опубликования.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Шалкарского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Шамбалаев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