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df2e" w14:textId="33dd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31 октября 2023 года № 88 "Об утверждении Правил оказания социальной помощи, установления ее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апреля 2025 года № 324. Зарегистрировано Департаментом юстиции Актюбинской области 12 мая 2025 года № 8714-04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31 октября 2023 года № 88 "Об утверждении Правил оказания социальной помощи, установления ее размеров и определения перечня отдельных категорий нуждающихся граждан в Темирском районе" (зарегистрировано в Реестре государственной регистрации нормативных правовых актов за № 8431)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 в Темирском районе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Темирском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Темирском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Темирского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уполномоченный орган) – государственное учреждение "Темирский районный отдел занятости и социальных программ",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зарегистрированных и проживающих в Темирском районе за исключением случаев указанных в последнем абзаце пункта 7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(далее-Закон),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-ветеранам Великой Отечественной войны - в размере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-ветеранам боевых действий на территории других государств - в размере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-ветеранам, приравненным по льготам к ветеранам Великой Отечественной войны в размере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лиц, указанных в абзаце 6 подпункте 1) тункта 6 настоящих правил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награжденные орденами и медалями бывшего Союза Советских Социалистических Республик (далее-бывшего Союза ССР) за самоотверженный труд и безупречную воинскую службу в тылу в годы Великой Отечественной войны -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-супруге (супругу) умерших участников Великой Отечественной войны, которые не вступали в повторный брак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-родителям и супруге не вступившей в повторный брак, военнослужащих, умерших после прохождения воинской службы в Афганистане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- в размере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-детям с инвалидностью до семи лет, детям с инвалидностью с семи до восемнадцати лет- в размере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наличия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один раз в год без учета дохода гражданина (семьи):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100 (сто)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отдельным категориям нуждающихся граждан, указанных в подпунктах 5), 6), 7) пункта 7 настоящих Правил оказывается в размере - 30 (тридцать) МРП.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пункте 7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Темирского района на текущий финансовый год.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