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1db0" w14:textId="7f21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изменении в решение Темирского районного маслихата от 11 марта 2024 года № 163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ноября 2025 года № 383. Зарегистрировано в Министерстве юстиции Республики Казахстан 13 ноября 2025 года № 37401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5 апреля 2024 года № 163 "Об определении размера и порядка оказания жилищной помощи в Темирском районе" (зарегистрировано в Реестре государственной регистрации нормативных правовых актов под № 8525-04)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Темирском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правила и размер оказания жилищной помощи в Темирском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Темирском районе, утвержденных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Темирском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