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b64" w14:textId="770e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Мугалжарского районного маслихата от 24 июля 2024 года № 255 "Об утверждении Правил оказания социальной помощи, установления ее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2025 года № 382. Зарегистрировано Департаментом юстиции Актюбинской области 22 мая 2025 года № 8722-04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24июля 2024 года № 255 "Об утверждении Правил оказания социальной помощи, установления ее размеров и определения перечня отдельных категорий нуждающихся граждан в Мугалжарском районе" (зарегистрировано Департаментом юстиции Актюбинской области 30 июля 2024 года № 8613-04)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Мугалжарском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"Мугалжарский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Мугалжарском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Мугалжарского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