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04d3e" w14:textId="e004d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Байганинского районного маслихата от 5 июня 2024 года № 180 "Об определении размера и порядка оказания жилищной помощи в Байганинском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Байганинского районного маслихата Актюбинской области от 1 августа 2025 года № 302. Зарегистрировано Министерством юстиции Республики Казахстан 4 августа 2025 года № 36569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Байганинский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Байганинского районного маслихата от 5 июня 2024 года № 180 "Об определении размера и порядка оказания жилищной помощи в Байганинском районе" (зарегистрированное в Реестре государственной регистрации нормативных правовых актов за № 8590-04) следующее изменение: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Размере и порядке оказания жилищной помощи в Байганинском районе</w:t>
      </w:r>
      <w:r>
        <w:rPr>
          <w:rFonts w:ascii="Times New Roman"/>
          <w:b w:val="false"/>
          <w:i w:val="false"/>
          <w:color w:val="000000"/>
          <w:sz w:val="28"/>
        </w:rPr>
        <w:t>, определенным вышеуказанным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 либо через веб-портал "электронного правительства" составляет 6 (шесть) рабочих дней".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Дауылбаев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