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30b1" w14:textId="ba83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Алгинского районного маслихата от 28 марта 2024 года № 137 "Об определении размера и порядка оказания жилищной помощи в Алгинском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5 июня 2025 года № 281. Зарегистрировано в Министерстве юстиции Республики Казахстан 20 июня 2025 года № 36307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28 марта 2024 года № 137 "Об определении размера и порядка оказания жилищной помощи в Алгинском районе" (зарегистрированное в Реестре государственной регистрации нормативных правовых актов за № 8561-04)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и порядке оказания жилищной помощи в Алгинском районе, определенным вышеуказанным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6 (шесть) рабочих дней.".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