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85a8" w14:textId="f478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26 декабря 2022 года № 291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29 апреля 2025 года № 341. Зарегистрировано Департаментом юстиции Актюбинской области 5 мая 2025 года № 8702-04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районе" от 26 декабря 2022 года № 291 (зарегистрированное в Реестре государственной регистрации нормативных правовых актов под № 31660)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приложения и по всему тексту приложения на казахском языке слово "жұмсаған" заменить словом "жұмсалған";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Айтекебийском районе, определенным вышеуказанным решением: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 текст на русском языке не меняется.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