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3f0f3" w14:textId="9c3f0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Целиноградского районного маслихата от 27 ноября 2023 года № 80/12-8 "Об утверждении Правил оказания социальной помощи, установления ее размеров и определения перечня отдельных категорий нуждающихся граждан Целиноградского района"</w:t>
      </w:r>
    </w:p>
    <w:p>
      <w:pPr>
        <w:spacing w:after="0"/>
        <w:ind w:left="0"/>
        <w:jc w:val="both"/>
      </w:pPr>
      <w:r>
        <w:rPr>
          <w:rFonts w:ascii="Times New Roman"/>
          <w:b w:val="false"/>
          <w:i w:val="false"/>
          <w:color w:val="000000"/>
          <w:sz w:val="28"/>
        </w:rPr>
        <w:t>Решение Целиноградского районного маслихата Акмолинской области от 22 мая 2025 года № 337/44-8. Зарегистрировано Департаментом юстиции Акмолинской области 27 мая 2025 года № 8950-03</w:t>
      </w:r>
    </w:p>
    <w:p>
      <w:pPr>
        <w:spacing w:after="0"/>
        <w:ind w:left="0"/>
        <w:jc w:val="both"/>
      </w:pPr>
      <w:bookmarkStart w:name="z1" w:id="0"/>
      <w:r>
        <w:rPr>
          <w:rFonts w:ascii="Times New Roman"/>
          <w:b w:val="false"/>
          <w:i w:val="false"/>
          <w:color w:val="000000"/>
          <w:sz w:val="28"/>
        </w:rPr>
        <w:t>
      Целиноградский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Целиноградского районного маслихата "Об утверждении Правил оказания социальной помощи, установления ее размеров и определения перечня отдельных категорий нуждающихся граждан Целиноградского района" от 27 ноября 2023 года № 80/12-8 (зарегистрировано в Реестре государственной регистрации нормативных правовых актов под № 8659-03)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решению:</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1 раз в год, 1 раз в два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подпунктом 9) следующего содержания:</w:t>
      </w:r>
    </w:p>
    <w:p>
      <w:pPr>
        <w:spacing w:after="0"/>
        <w:ind w:left="0"/>
        <w:jc w:val="both"/>
      </w:pPr>
      <w:r>
        <w:rPr>
          <w:rFonts w:ascii="Times New Roman"/>
          <w:b w:val="false"/>
          <w:i w:val="false"/>
          <w:color w:val="000000"/>
          <w:sz w:val="28"/>
        </w:rPr>
        <w:t>
      "9) Международный женский день – 8 марта.";</w:t>
      </w:r>
    </w:p>
    <w:bookmarkStart w:name="z6" w:id="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10</w:t>
      </w:r>
      <w:r>
        <w:rPr>
          <w:rFonts w:ascii="Times New Roman"/>
          <w:b w:val="false"/>
          <w:i w:val="false"/>
          <w:color w:val="000000"/>
          <w:sz w:val="28"/>
        </w:rPr>
        <w:t xml:space="preserve"> изложить в новой редакции:</w:t>
      </w:r>
    </w:p>
    <w:bookmarkEnd w:id="3"/>
    <w:p>
      <w:pPr>
        <w:spacing w:after="0"/>
        <w:ind w:left="0"/>
        <w:jc w:val="both"/>
      </w:pPr>
      <w:r>
        <w:rPr>
          <w:rFonts w:ascii="Times New Roman"/>
          <w:b w:val="false"/>
          <w:i w:val="false"/>
          <w:color w:val="000000"/>
          <w:sz w:val="28"/>
        </w:rPr>
        <w:t>
      "1) ко Дню Победы - 9 мая:</w:t>
      </w:r>
    </w:p>
    <w:p>
      <w:pPr>
        <w:spacing w:after="0"/>
        <w:ind w:left="0"/>
        <w:jc w:val="both"/>
      </w:pPr>
      <w:r>
        <w:rPr>
          <w:rFonts w:ascii="Times New Roman"/>
          <w:b w:val="false"/>
          <w:i w:val="false"/>
          <w:color w:val="000000"/>
          <w:sz w:val="28"/>
        </w:rPr>
        <w:t>
      ветеранам Великой Отечественной войны 1 раз в год в размере - 1 500 000 (один миллион пятьсот тысяч) тенге;</w:t>
      </w:r>
    </w:p>
    <w:p>
      <w:pPr>
        <w:spacing w:after="0"/>
        <w:ind w:left="0"/>
        <w:jc w:val="both"/>
      </w:pPr>
      <w:r>
        <w:rPr>
          <w:rFonts w:ascii="Times New Roman"/>
          <w:b w:val="false"/>
          <w:i w:val="false"/>
          <w:color w:val="000000"/>
          <w:sz w:val="28"/>
        </w:rPr>
        <w:t>
      ветеранам, приравненным по льготам к ветеранам Великой Отечественной войны, в соответствии со статьей 6 Закона Республики Казахстан "О ветеранах" 1 раз в год в размере 30 (тридцать) месячных расчетных показателей;</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1 раз в год в размере 20 (двадцать)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1 раз в год в размере 15 (пятнадцать) месячных расчетных показателей;</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1 раз в год в размере 15 (пятнадцать) месячных расчетных показателей;</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лицам, являющимся получателями пенсионных выплат по возрасту или пенсионных выплат по выслуге лет и награжденным орденами или медалями бывшего Союза ССР или Республики Казахстан либо удостоенным почетных званий бывшего Союза ССР или Республики Казахстан, либо награждҰнным почетными грамотами Республики Казахстан, либо награжденным ведомственными наградами Республики Казахстан 1 раз в год в размере 15 (пятнадцать) месячных расчетных показателей;";</w:t>
      </w:r>
    </w:p>
    <w:bookmarkStart w:name="z7" w:id="4"/>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пункта 10</w:t>
      </w:r>
      <w:r>
        <w:rPr>
          <w:rFonts w:ascii="Times New Roman"/>
          <w:b w:val="false"/>
          <w:i w:val="false"/>
          <w:color w:val="000000"/>
          <w:sz w:val="28"/>
        </w:rPr>
        <w:t xml:space="preserve"> изложить в новой редакции:</w:t>
      </w:r>
    </w:p>
    <w:bookmarkEnd w:id="4"/>
    <w:p>
      <w:pPr>
        <w:spacing w:after="0"/>
        <w:ind w:left="0"/>
        <w:jc w:val="both"/>
      </w:pPr>
      <w:r>
        <w:rPr>
          <w:rFonts w:ascii="Times New Roman"/>
          <w:b w:val="false"/>
          <w:i w:val="false"/>
          <w:color w:val="000000"/>
          <w:sz w:val="28"/>
        </w:rPr>
        <w:t>
      "6) ко Дню пожилых людей - 1 октября:</w:t>
      </w:r>
    </w:p>
    <w:p>
      <w:pPr>
        <w:spacing w:after="0"/>
        <w:ind w:left="0"/>
        <w:jc w:val="both"/>
      </w:pPr>
      <w:r>
        <w:rPr>
          <w:rFonts w:ascii="Times New Roman"/>
          <w:b w:val="false"/>
          <w:i w:val="false"/>
          <w:color w:val="000000"/>
          <w:sz w:val="28"/>
        </w:rPr>
        <w:t>
      пенсионерам по возрасту 1 раз в год в размере 3 (три) месячных расчетных показателей;";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дополнить подпунктом 9) следующего содержания:</w:t>
      </w:r>
    </w:p>
    <w:p>
      <w:pPr>
        <w:spacing w:after="0"/>
        <w:ind w:left="0"/>
        <w:jc w:val="both"/>
      </w:pPr>
      <w:r>
        <w:rPr>
          <w:rFonts w:ascii="Times New Roman"/>
          <w:b w:val="false"/>
          <w:i w:val="false"/>
          <w:color w:val="000000"/>
          <w:sz w:val="28"/>
        </w:rPr>
        <w:t>
      "9) к Международному женскому дню – 8 марта:</w:t>
      </w:r>
    </w:p>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 – героиня", награжденным орденами "Материнская слава" I и II степени, 1 раз в год в размере 3 (три) месячных расчетных показателей.";</w:t>
      </w:r>
    </w:p>
    <w:bookmarkStart w:name="z9" w:id="5"/>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11</w:t>
      </w:r>
      <w:r>
        <w:rPr>
          <w:rFonts w:ascii="Times New Roman"/>
          <w:b w:val="false"/>
          <w:i w:val="false"/>
          <w:color w:val="000000"/>
          <w:sz w:val="28"/>
        </w:rPr>
        <w:t xml:space="preserve"> изложить в новой редакции:</w:t>
      </w:r>
    </w:p>
    <w:bookmarkEnd w:id="5"/>
    <w:p>
      <w:pPr>
        <w:spacing w:after="0"/>
        <w:ind w:left="0"/>
        <w:jc w:val="both"/>
      </w:pPr>
      <w:r>
        <w:rPr>
          <w:rFonts w:ascii="Times New Roman"/>
          <w:b w:val="false"/>
          <w:i w:val="false"/>
          <w:color w:val="000000"/>
          <w:sz w:val="28"/>
        </w:rPr>
        <w:t>
      "1) без учета доходов:</w:t>
      </w:r>
    </w:p>
    <w:p>
      <w:pPr>
        <w:spacing w:after="0"/>
        <w:ind w:left="0"/>
        <w:jc w:val="both"/>
      </w:pPr>
      <w:r>
        <w:rPr>
          <w:rFonts w:ascii="Times New Roman"/>
          <w:b w:val="false"/>
          <w:i w:val="false"/>
          <w:color w:val="000000"/>
          <w:sz w:val="28"/>
        </w:rPr>
        <w:t>
      лицам, имеющим социально значимые заболевания (злокачественные новообразования, болезнь, вызванная вирусом иммунодефицита человека (ВИЧ)), 1 раз в год в размере 25 (двадцать пять) месячных расчетных показателей;</w:t>
      </w:r>
    </w:p>
    <w:p>
      <w:pPr>
        <w:spacing w:after="0"/>
        <w:ind w:left="0"/>
        <w:jc w:val="both"/>
      </w:pPr>
      <w:r>
        <w:rPr>
          <w:rFonts w:ascii="Times New Roman"/>
          <w:b w:val="false"/>
          <w:i w:val="false"/>
          <w:color w:val="000000"/>
          <w:sz w:val="28"/>
        </w:rPr>
        <w:t>
      лицам, имеющим социально значимые заболевания (сахарный диабет первого типа) 1 раз в год в размере 15 (пятнадцать) месячных расчетных показателей;</w:t>
      </w:r>
    </w:p>
    <w:p>
      <w:pPr>
        <w:spacing w:after="0"/>
        <w:ind w:left="0"/>
        <w:jc w:val="both"/>
      </w:pPr>
      <w:r>
        <w:rPr>
          <w:rFonts w:ascii="Times New Roman"/>
          <w:b w:val="false"/>
          <w:i w:val="false"/>
          <w:color w:val="000000"/>
          <w:sz w:val="28"/>
        </w:rPr>
        <w:t>
      лицам, с заболеванием туберкулез в активной форме, находящимся на амбулаторном лечении, ежемесячно не более 6 месяцев в размере 10 (десять) месячных расчетных показателей;</w:t>
      </w:r>
    </w:p>
    <w:p>
      <w:pPr>
        <w:spacing w:after="0"/>
        <w:ind w:left="0"/>
        <w:jc w:val="both"/>
      </w:pPr>
      <w:r>
        <w:rPr>
          <w:rFonts w:ascii="Times New Roman"/>
          <w:b w:val="false"/>
          <w:i w:val="false"/>
          <w:color w:val="000000"/>
          <w:sz w:val="28"/>
        </w:rPr>
        <w:t>
      родителям или иным законным представителям инфицированных детей с болезнью, вызванной вирусом иммунодефицита человека, состоящих на диспансерном учете, ежемесячно в размере 2 (двух) прожиточных минимумов;</w:t>
      </w:r>
    </w:p>
    <w:p>
      <w:pPr>
        <w:spacing w:after="0"/>
        <w:ind w:left="0"/>
        <w:jc w:val="both"/>
      </w:pPr>
      <w:r>
        <w:rPr>
          <w:rFonts w:ascii="Times New Roman"/>
          <w:b w:val="false"/>
          <w:i w:val="false"/>
          <w:color w:val="000000"/>
          <w:sz w:val="28"/>
        </w:rPr>
        <w:t>
      лицам, освобожденным из мест лишения свободы не позднее трех месяцев со дня освобождения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лицам, состоящим на учете службы пробации не позднее трех месяцев со дня постановки на учет в службе пробации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гражданам (семьям), пострадавшим вследствие стихийного бедствия или пожара не позднее трех месяцев единовременно в размере 100 (сто) месячных расчетных показателей;</w:t>
      </w:r>
    </w:p>
    <w:p>
      <w:pPr>
        <w:spacing w:after="0"/>
        <w:ind w:left="0"/>
        <w:jc w:val="both"/>
      </w:pPr>
      <w:r>
        <w:rPr>
          <w:rFonts w:ascii="Times New Roman"/>
          <w:b w:val="false"/>
          <w:i w:val="false"/>
          <w:color w:val="000000"/>
          <w:sz w:val="28"/>
        </w:rPr>
        <w:t>
      лицам, указанным в статьях 4, 5, 6 Закона Республики Казахстан "О ветеранах", на возмещение стоимости путевки на санаторно-курортное лечение в пределах Республики Казахстан на основании документов об оплате 1 раз в год в размере 60 (шестьдесят) месячных расчетных показателей;</w:t>
      </w:r>
    </w:p>
    <w:p>
      <w:pPr>
        <w:spacing w:after="0"/>
        <w:ind w:left="0"/>
        <w:jc w:val="both"/>
      </w:pPr>
      <w:r>
        <w:rPr>
          <w:rFonts w:ascii="Times New Roman"/>
          <w:b w:val="false"/>
          <w:i w:val="false"/>
          <w:color w:val="000000"/>
          <w:sz w:val="28"/>
        </w:rPr>
        <w:t>
      лицам, указанным в статьях 4, 5, 6 Закона Республики Казахстан "О ветеранах", на возмещение стоимости проезда в обе стороны на лечение в санаторий или госпиталь железнодорожным или автомобильным пассажирским транспортом по территории Республики Казахстан от станции отправления до места лечения или госпитализации и обратно при предоставлении подтверждающих документов 1 раз в год в размере не более 20 (двадцать) месячных расчетных показателей;</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на расходы за коммунальные услуги ежемесячно в размере 1 (одного) месячного расчетного показателя;</w:t>
      </w:r>
    </w:p>
    <w:p>
      <w:pPr>
        <w:spacing w:after="0"/>
        <w:ind w:left="0"/>
        <w:jc w:val="both"/>
      </w:pPr>
      <w:r>
        <w:rPr>
          <w:rFonts w:ascii="Times New Roman"/>
          <w:b w:val="false"/>
          <w:i w:val="false"/>
          <w:color w:val="000000"/>
          <w:sz w:val="28"/>
        </w:rPr>
        <w:t>
      лицам, указанным в статьях 5, 6 Закона Республики Казахстан "О ветеранах", на расходы за коммунальные услуги ежемесячно в размере 2 (два) месячных расчетных показателей;</w:t>
      </w:r>
    </w:p>
    <w:p>
      <w:pPr>
        <w:spacing w:after="0"/>
        <w:ind w:left="0"/>
        <w:jc w:val="both"/>
      </w:pPr>
      <w:r>
        <w:rPr>
          <w:rFonts w:ascii="Times New Roman"/>
          <w:b w:val="false"/>
          <w:i w:val="false"/>
          <w:color w:val="000000"/>
          <w:sz w:val="28"/>
        </w:rPr>
        <w:t>
      пенсионерам по возрасту, за исключением лиц с инвалидностью, которым в соответствии с индивидуальной программой абилитации и реабилитации разработаны услуги санаторно-курортного лечения, на возмещение стоимости путевки на санаторно-курортное лечение в пределах Республики Казахстан, на основании документов об оплате 1 раз в два года в размере 30 (тридцать) месячных расчетных показателей;</w:t>
      </w:r>
    </w:p>
    <w:p>
      <w:pPr>
        <w:spacing w:after="0"/>
        <w:ind w:left="0"/>
        <w:jc w:val="both"/>
      </w:pPr>
      <w:r>
        <w:rPr>
          <w:rFonts w:ascii="Times New Roman"/>
          <w:b w:val="false"/>
          <w:i w:val="false"/>
          <w:color w:val="000000"/>
          <w:sz w:val="28"/>
        </w:rPr>
        <w:t>
      лицам с инвалидностью первой группы, которому выдана путевка согласно индивидуальной программы абилитации и реабилитации лиц с инвалидностью, для сопровождения на санаторно - курортное лечение 1 раз в год в размере 30 (тридцать) месячных расчетных показателей.".</w:t>
      </w:r>
    </w:p>
    <w:bookmarkStart w:name="z10" w:id="6"/>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Целиноградского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Л.Конарбаева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