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d3e2" w14:textId="502d3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спорта, ветеринарии, проживающим и работающим в сельских населенных пунктах Коргалжынского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14 октября 2025 года № 5/37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> статьи 18 Закона Республики Казахстан "О государственном регулировании развития агропромышленного комплекса и сельских территорий",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Коргалжынского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Коргалжынского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5/37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Коргалжынского района 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и определяет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Коргалжынского района (далее – специалисты).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счет – банковский счет, открываемый банком или организацией, осуществляющей отдельные виды банковских операций, на основании договора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коммунальные услуги – услуги, предоставляемые потребителю, включающие водоснабжение, водоотведение, газоснабжение, электроснабжение, теплоснабжение, мусороудаление, для обеспечения безопасных и комфортных условий проживания (пребывания);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социальной поддержки осуществляется уполномоченным органом – государственным учреждением "Отдел занятости и социальных программ Коргалжынского района" (далее - ГУ).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размер оказания социальной поддержки по оплате коммунальных услуг и приобретению топлива за счет бюджетных средств специалистам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по оплате коммунальных услуг и приобретению топлива оказывается за счет бюджетных средств специалистам государственных организаций, без истребования заявлений от специалистов, на основании сводных списков, утвержденных первыми руководителями государственных организаций (далее - список), в денежной форме путем перечисления на текущие счета специалистов через банки второго уровня, организации, имеющие лицензии уполномоченного органа по регулированию, контролю и надзору финансового рынка и финансовых операций на соответствующие виды банковских операций, территориальные подразделения акционерного общества "Казпочта".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календарный год в размере 15 (пятнадцать)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Финансирование расходов на предоставление социальной поддержки осуществляется в пределах средств, предусмотренных бюджетом Коргалжынского района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принятия решения об оказании социальной поддержки специалистам по оплате коммунальных услуг и приобретению топлива составляет 8 (восемь) рабочих дней со дня поступления списка.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Работник ГУ рассматривает списки государственных организации здравоохранения, социального обеспечения, образования, культуры, спорта и ветеринарии в течении 8 (восьми)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не соответствия списков предоставленных первыми руководителями государственных организаций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ГУ уведомляет первых руководителей государственных организаций о предварительном решении, об отказе в оказании социальной поддержки, а также времени и месте (способе) проведения заслушивания для возможности выразить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замечаний по результатам рассмотрения списков, ГУ принимает положительное решение и оказывает выплату социальной поддержки по оплате коммунальных услуг и приобретению топлива на текущие счета специалистов.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