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c72e" w14:textId="9c3c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 декабря 2025 года № 8С-49-2. Зарегистрировано в Министерстве юстиции Республики Казахстан 2 декабря 2025 года № 37514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Жаксынского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Жаксынского района, курирующего данный вопрос.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8С-49-2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Жаксынского района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Жаксынского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Жаксынского района" (далее - ГУ).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15 (пятнадцати)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Жаксынского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