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2862" w14:textId="c782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Астраханского района от 27 апреля 2021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апреля 2025 года № 4. Зарегистрировано Департаментом юстиции Акмолинской области 17 апреля 2025 года № 8911-03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27 апреля 2021 года № 5 (зарегистрировано в Реестре государственной регистрации нормативных правовых актов № 8449)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178, № 180, № 185, № 187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Астраханка, улица Абылайхана, 1, здание государственного коммунального казенного предприятия "Колледж агробизнеса и сервиса"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Астраханка, улицы: Лукавского - 1а, 1б, 1в, 3, 7, 9, 11; Маяковского - 1, 1а, 1б, 2, 3, 4, 4а, 4б, 4в, 5, 6, 7, 8, 9, 10, 11, 12, 13, 14; Комарова - 1, 2, 2а, 3, 4, 5, 6, 7, 8, 9, 10, 11, 12, 12а, 13, 14, 15, 16; Маншук Маметовой - 1, 2, 4, 6, 7, 8, 9, 10, 12, 13, 14, 15, 16, 17; Амангельды Иманова - 1, 2, 3, 4, 5, 6, 7, 8, 9, 10, 11, 12, 13, 14, 15, 16, 18; Абая Кунанбаева - 2, 4, 6, 8, 10; Даулеткерея - 1, 2, 3, 4, 5, 6, 7, 8, 9, 10, 11, 12, 13, 14, 15, 17, 18, 19, 20, 21, 23, 25; Есильская - 1, 2, 2а, 4, 4а, 6, 7, 8, 9, 11, 13, 15, 17; Набережная - 2, 3, 6, 8, 10, 11, 12, 13, 14, 15; Абылайхана - 1, 3, 4, 5, 6, 7, 8, 9, 10, 11, 12, 13, 14, 15, 16, 18, 20, 22, 23, 26, 27, 29, 31, 32, 34, 36, 38, 40, 42, 46, 48, 52а, 54, 54а, 56, 56а, 58; Жапархана Асаинова - 1, 2, 3, 5, 6, 7, 8, 9, 10, 11, 12, 13, 14, 15, 15а, 16, 17, 17а, 19а, 20, 20а, 23; Панфилова - 1, 1/1, 2, 3, 6, 7, 8, 9, 10, 11, 11а, 12, 13, 13а, 14, 15, 16, 17, 18, 19, 20, 22; Курмангазы - 1, 2, 3, 4, 5, 6, 7, 8, 9, 10, 11, 12, 13, 14, 15, 16, 17; Мира - 1, 1а, 2, 3, 4, 5, 5а, 6, 7, 7а, 8, 9, 10, 11, 12, 13, 14, 15, 16, 17, 18, 19, 20, 22, 23, 24, 25, 26, 27, 28, 29, 30, 31, 32, 33, 34, 35, 36, 37, 38, 39, 40, 42, 43, 44, 48, 49, 50, 52, 54, 56, 56а, 56б, 60, 61, 62, 64, 66, 67, 68, 69, 70, 73, 74, 76; Стадионная - 1,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Сакена Сейфуллина - 1, 2, 3, 4, 5, 6, 7, 8, 9, 10, 11, 12, 13, 14, 14а, 15, 17, 18, 19, 20, 20а; Аль Фараби - 94, 96, 98, 99, 100, 101; Достык - 104, 104а, 106, 108, 110, 112, 125, 125а, 125б, 127; Победы - 74, 76, 76а, 93, 95, 97, 97а, 99, 101; Молодежная - 37а, 39, 41а; Пушкина - 44, 46, 48, 50, 55, 57, 59, 61, 61/1.";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Астраханка, улица Аль Фараби, 48, здание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Астраханка, улицы: Ибрая Алтынсарина - 2, 3, 4, 5, 6, 8, 9, 10, 11, 12, 13, 14, 15, 16, 16а, 18, 19, 19а, 20, 21, 22, 23, 24, 25, 26, 26/1, 27, 29, 30, 31, 32, 33, 35, 36, 37, 38, 38а, 41, 43, 45а, 47, 49, 51, 55, 59, 61, 65, 69, 71; Аль Фараби - 2, 3, 3а, 5, 6, 7, 8, 9, 10, 11, 12, 13, 15, 16, 17, 17а, 18, 19, 20, 22, 23, 24, 25, 26, 28, 29, 30, 31, 32, 34, 36, 37, 38, 40, 42, 47, 49, 55, 57; Мухтара Ауезова - 2, 2а, 3, 3а, 4, 5, 7, 9, 9а, 10, 11, 12, 13, 14, 15, 16, 17, 18, 19, 20, 22, 23, 24, 26, 27, 28, 29, 30, 31, 32, 33, 34, 35, 36, 36а, 37, 38, 39, 40, 41, 41а, 42, 43, 44, 45, 46, 47, 48, 49, 50, 51, 53, 54, 55, 57, 58, 60, 61, 63, 64, 65, 66, 67, 68, 69, 70, 70а, 71, 72а, 75, 76, 79, 81, 87, 91, 93, 99, 101; Достык - 1, 1а, 1б, 2, 2а, 2б, 3, 3а, 4, 5, 6, 7, 9, 10, 11, 12, 13, 14, 14а, 15, 16, 17, 18, 19, 20, 21, 22, 23, 24, 25, 27, 29, 30, 31, 33, 34, 34а, 35, 36, 37, 39, 40, 40а, 41, 45, 46, 47, 48, 48а, 49, 50, 51, 53, 55, 56, 57, 58, 58а, 59, 61, 63, 64, 65, 67, 69, 71, 73, 75; Богенбая Батыра - 3, 3а, 4, 5; Победы - 1, 2, 3, 4, 5, 6, 7, 8, 9, 11, 12, 13, 14, 15, 16, 17, 18, 19, 20, 21, 22, 23, 24, 25, 26, 27, 28, 29, 31, 33, 35; Абылайхана - 53, 55, 57, 57а, 57б, 59, 63 ,75, 75а, 77, 77а, 79; Ахмета Байтурсынова - 1, 2, 3, 5, 6, 7, 9, 10, 11, 13, 15, 17, 19, 21, 24, 26, 27, 28, 31, 34, 36, 37, 38, 39, 41, 43, 44, 45, 49, 50, 51, 52, 53, 54, 57; Нурмухамбета Жазина - 6, 7, 8, 9, 10, 11, 13, 15а, 16, 17, 18, 19, 20, 21, 22, 22а, 22б, 22в, 24, 25, 26, 26а, 26б, 27, 28, 28б, 28в, 29, 32, 34, 36а; Бауржана Момышулы - 1, 2, 3, 4, 5, 6, 7, 8, 9, 10, 11, 12, 13, 14, 15, 16, 17, 18, 19, 20, 21, 22, 23, 24, 25, 26, 27, 28, 30, 31, 32, 33, 34, 35, 36, 37, 38, 39, 40, 41, 43; Гагарина - 1, 2, 3, 5, 7, 9, 10, 11, 12, 13, 14, 15, 16, 17, 18, 19, 20, 21, 22, 23, 24, 25, 26, 27, 28, 29, 31, 33, 35, 37, 39, 41; Магжана Жумабаева - 1, 2, 3, 4, 5, 6, 7, 8, 9, 10, 11, 12, 13, 15, 17, 19, 21; Каиыржана Жаганова - 1, 2, 3, 4, 5, 6, 7; 9 Мая - 1, 1а, 1б, 2, 3, 4, 4а, 5, 5а, 6, 6а, 7, 8, 9, 11, 12, 13, 14, 15; Молодежная - 2, 2а, 4, 4а, 6, 6а, 8, 8а, 8б, 10, 10а; Пушкина - 1, 1а, 2, 3, 3а, 4, 5, 6, 7, 8, 9, 10, 11, 12, 14, 15, 16, 17, 18, 19, 19а, 20;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 Марта - 4, 5, 6, 11, 12, 13; переулок Кабдоллы Арсекеева - 3, 4, 5, 6, 7, 7а, 9, 10, 10а, 10б, 12, 15, 18, 19, 20, 22; СТФ Васильевка - 1, 2, 3; МТФ Васильевка - 4, 5, 6, 7, 8, 9, 10, 11, 12, 15, 17; территория села Жанабирлик.";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Жалтыр, улица Лев Гумилев, 26А, здание коммунального государственного учреждения "Общеобразовательная школа №1 села Жалтыр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Жалтыр, улицы: Рақымжан Қошқарбаев - 1, 2, 3, 4, 5, 6, 7, 8, 9, 10, 11, 12, 14, 16, 17, 18, 19, 20, 21, 22, 23, 25, 26, 28; Ахмет Байтұрсынұлы - 1, 2, 2а, 3, 4, 6, 7, 8, 9, 10, 11, 12, 13, 14, 15, 16, 17, 18, 19, 20, 21, 22, 23, 24, 26, 27, 29; Шокан Уалиханов - 1, 2, 3, 4, 5, 6, 8, 10, 12, 14, 16, 18, 22, 24; Федор Достаевский - 1, 2, 3, 4, 5, 6, 7, 8, 9, 10; Жапархан Асаинов - 1, 2, 3, 4, 5, 6, 7, 8, 9, 10, 12, 14, 15, 16, 17, 18, 19, 20, 21, 23, 24, 25, 26, 27, 28, 29, 30, 31, 32, 33, 34, 36, 38, 40, 42, 44; Амангельды Иманова - 1, 2, 3, 4, 5, 7, 8, 9, 10, 11, 12, 13, 14, 15, 16, 17, 18, 20, 22, 24, 26, 28, 30, 32, 34, 36, 38, 41; Достық - 1, 2, 3, 4, 5, 6, 7, 8, 9, 10, 11, 12, 13, 14, 15, 16, 17, 18, 19, 21, 23, 25, 27, 29; Лев Гумилев - 1, 1а, 2, 2а, 3, 4, 5, 6, 7, 8, 9, 10, 11, 12, 12а,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Ынтымак - 1, 2, 3, 4; Курмангазы - 2, 3, 5, 6, 7, 8, 9, 10, 11, 12, 13, 14, 15, 16, 17, 18, 19, 20, 22, 23, 24, 25, 26, 27, 28, 29, 30, 31, 32, 33, 34, 35, 36, 37, 38, 39, 40, 41, 42, 43, 44, 46; Первомайская - 2, 3, 4, 5, 6, 7, 8, 10, 11, 12, 13, 14, 15, 16, 17, 18, 19, 20, 21, 22, 24, 25, 26, 27, 28, 29, 30, 32, 33, 34, 35, 36, 37, 38, 39, 40, 41, 42, 43, 44, 45, 46, 47, 48, 49, 51, 52, 53, 54; Ыбырай Алтынсарин - 2, 3, 4, 5, 6, 7, 8, 11, 12, 14, 15, 16, 17, 18, 19, 20, 21, 22, 23, 24, 25, 26, 27, 28, 29, 31, 33, 35, 37, 39, 41; Лев Толстой - 1, 3, 4, 5, 6, 7, 9, 10, 12, 13, 14, 15, 17, 18, 18а, 19, 20, 21, 23, 23/1, 24, 25, 27, 29, 30, 31, 32; Томирис - 1, 2, 3, 4, 5, 7, 8, 11, 12, 13, 14, 15, 16, 17, 19, 20, 21, 23, 24, 25, 26, 29, 30, 32, 33, 36, 37, 38, 39, 40, 49, 51, 53, 55; переулок Береке - 1, 2, 4, 5, 7, 8, 9, 10, 11; переулок Абай - 3.";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Жалтыр, улица Бейбітшілік, 91, здание коммунального государственного учреждения "Общеобразовательная школа №2 села Жалтыр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Жалтыр, улицы: Мәлік Ғабдуллин - 1, 2, 3, 4, 5, 6, 7, 10, 11, 12, 13, 14, 15, 16, 17, 18, 19, 20, 21, 22, 24, 25, 26, 27, 28, 29, 30, 31, 33, 34, 35, 36, 37, 38, 39, 39/1, 40, 41, 42, 43, 44, 45, 46, 47, 48, 49, 50, 55, 57, 58; Дінмухамед Қонаев - 1, 2, 3, 4, 5, 6, 8, 11, 12, 13, 14, 15, 16, 17, 19, 21, 22, 24, 28, 29, 31, 32, 32а, 34, 34/1, 35, 36, 37, 38, 41, 41/1, 42, 44, 45, 46, 47, 48, 49, 50, 51, 52, 54, 56, 58, 58а, 60, 61, 62, 65, 67, 68, 69, 70, 71, 72, 73, 74, 75, 76, 77, 78, 79, 81, 82, 83, 84, 85, 87, 89, 91, 93; Еңбек - 1, 2, 3, 4, 6, 7, 8, 9, 10, 12, 13, 16, 18, 19, 20, 21, 22, 23, 24, 25, 26, 27, 28, 29, 31, 32, 33, 34, 37, 38, 39, 41, 43; Алиби Жангельдина - 1, 2, 3, 5, 6, 7, 8, 9, 10, 11, 12, 13, 14, 15, 16, 17, 19, 20, 21, 22, 23, 27, 31, 32, 35; Ак жол - 1, 1а, 1б, 2, 3, 4, 5, 6, 7, 8, 9, 11, 12, 13, 14, 15, 17, 19; Пушкина - 2, 4, 6, 8, 12, 16, 18, 24, 26, 26а, 28, 30, 32, 34; Илияс Есенберлин - 2, 25, 29; Амангелді Құрманалин - 1, 2, 3, 5, 6, 7, 8, 9, 10, 11, 12, 13, 14, 15, 16, 18, 20, 21, 22а, 23, 24, 25, 28, 30, 34, 40, 42, 43, 44, 45, 50; Бостандык - 1, 2, 3; Маншук Маметовой - 1, 2, 6, 8, 10, 12, 14, 16, 18, 22, 24, 26, 28; Бейбітшілік - 1, 2, 3, 4, 5, 6, 7, 8, 9, 10, 10а, 11, 12, 12/1, 13, 14, 15, 16, 17, 19, 21, 22, 23, 24, 25, 26, 27, 28, 29, 30, 31, 32, 33, 34, 35, 35а, 36, 37, 38, 39, 40, 41, 43, 45, 47, 49, 51, 53, 55, 57, 59, 61, 63, 65, 69, 71, 73, 75, 77, 77а, 79, 79а, 79б, 81, 83, 85, 87, 89; Батыс - 1, 2, 3, 4, 5, 9, 10, 12, 13, 14, 15, 16, 17, 18, 19, 20, 22, 26, 29, 33, 35, 37, 39, 41, 43, 45, 47, 49, 51, 53, 55, 57, 59, 61, 63, 65, 67, 69, 71, 75, 77, 79, 81, 83, 85, 87; территория села Акбеит; территория села Ягодное.";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181, № 193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Астраханского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