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dcab" w14:textId="a0cd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Аккольского района Акмолинской области от 7 июля 2021 года № 5 "Об образовании избирательных участков"</w:t>
      </w:r>
    </w:p>
    <w:p>
      <w:pPr>
        <w:spacing w:after="0"/>
        <w:ind w:left="0"/>
        <w:jc w:val="both"/>
      </w:pPr>
      <w:r>
        <w:rPr>
          <w:rFonts w:ascii="Times New Roman"/>
          <w:b w:val="false"/>
          <w:i w:val="false"/>
          <w:color w:val="000000"/>
          <w:sz w:val="28"/>
        </w:rPr>
        <w:t>Решение акима Аккольского района Акмолинской области от 28 марта 2025 года № 1. Зарегистрировано Департаментом юстиции Акмолинской области 2 апреля 2025 года № 8905-03</w:t>
      </w:r>
    </w:p>
    <w:p>
      <w:pPr>
        <w:spacing w:after="0"/>
        <w:ind w:left="0"/>
        <w:jc w:val="both"/>
      </w:pPr>
      <w:bookmarkStart w:name="z1" w:id="0"/>
      <w:r>
        <w:rPr>
          <w:rFonts w:ascii="Times New Roman"/>
          <w:b w:val="false"/>
          <w:i w:val="false"/>
          <w:color w:val="000000"/>
          <w:sz w:val="28"/>
        </w:rPr>
        <w:t>
      Аким Аккольского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Аккольского района Акмолинской области "Об образовании избирательных участков" от 7 июля 2021 года № 5 (зарегистрировано в Реестре государственной регистрации нормативных правовых актов под № 23337)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Аккольского района Акмолинской области.</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Аккольского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Б.Абдрахманов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Аккольская районная</w:t>
      </w:r>
    </w:p>
    <w:p>
      <w:pPr>
        <w:spacing w:after="0"/>
        <w:ind w:left="0"/>
        <w:jc w:val="both"/>
      </w:pPr>
      <w:r>
        <w:rPr>
          <w:rFonts w:ascii="Times New Roman"/>
          <w:b w:val="false"/>
          <w:i w:val="false"/>
          <w:color w:val="000000"/>
          <w:sz w:val="28"/>
        </w:rPr>
        <w:t>
      территориальная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Аккольского района</w:t>
            </w:r>
            <w:r>
              <w:br/>
            </w:r>
            <w:r>
              <w:rPr>
                <w:rFonts w:ascii="Times New Roman"/>
                <w:b w:val="false"/>
                <w:i w:val="false"/>
                <w:color w:val="000000"/>
                <w:sz w:val="20"/>
              </w:rPr>
              <w:t>от 28 марта 2025 года</w:t>
            </w:r>
            <w:r>
              <w:br/>
            </w: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Аккольского района</w:t>
            </w:r>
            <w:r>
              <w:br/>
            </w:r>
            <w:r>
              <w:rPr>
                <w:rFonts w:ascii="Times New Roman"/>
                <w:b w:val="false"/>
                <w:i w:val="false"/>
                <w:color w:val="000000"/>
                <w:sz w:val="20"/>
              </w:rPr>
              <w:t>от 7 июля 2021 года</w:t>
            </w:r>
            <w:r>
              <w:br/>
            </w:r>
            <w:r>
              <w:rPr>
                <w:rFonts w:ascii="Times New Roman"/>
                <w:b w:val="false"/>
                <w:i w:val="false"/>
                <w:color w:val="000000"/>
                <w:sz w:val="20"/>
              </w:rPr>
              <w:t>№ 5</w:t>
            </w:r>
          </w:p>
        </w:tc>
      </w:tr>
    </w:tbl>
    <w:bookmarkStart w:name="z7" w:id="4"/>
    <w:p>
      <w:pPr>
        <w:spacing w:after="0"/>
        <w:ind w:left="0"/>
        <w:jc w:val="left"/>
      </w:pPr>
      <w:r>
        <w:rPr>
          <w:rFonts w:ascii="Times New Roman"/>
          <w:b/>
          <w:i w:val="false"/>
          <w:color w:val="000000"/>
        </w:rPr>
        <w:t xml:space="preserve"> Избирательные участки Аккольского района</w:t>
      </w:r>
    </w:p>
    <w:bookmarkEnd w:id="4"/>
    <w:p>
      <w:pPr>
        <w:spacing w:after="0"/>
        <w:ind w:left="0"/>
        <w:jc w:val="both"/>
      </w:pPr>
      <w:r>
        <w:rPr>
          <w:rFonts w:ascii="Times New Roman"/>
          <w:b w:val="false"/>
          <w:i w:val="false"/>
          <w:color w:val="000000"/>
          <w:sz w:val="28"/>
        </w:rPr>
        <w:t>
      Избирательный участок № 96</w:t>
      </w:r>
    </w:p>
    <w:p>
      <w:pPr>
        <w:spacing w:after="0"/>
        <w:ind w:left="0"/>
        <w:jc w:val="both"/>
      </w:pPr>
      <w:r>
        <w:rPr>
          <w:rFonts w:ascii="Times New Roman"/>
          <w:b w:val="false"/>
          <w:i w:val="false"/>
          <w:color w:val="000000"/>
          <w:sz w:val="28"/>
        </w:rPr>
        <w:t>
      Местонахождение: Акмолинская область, город Акколь, улица Маншук Маметовой 15, здание коммунального государственного учреждения "Общеобразовательная школа № 2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Островского - 1, 2, 2/1, 2а/2, 2б, 3, 4, 5, 6/2, 7/1, 7/2, 8, 8/1, 8/2, 8/3, 9, 9/2, 10, 10/1, 11/1, 11/2, 13/1, 13/2, 14/1, 14/2, 15/1, 15/2, 16/1, 16/2, 17/1, 17/2, 18, 19, 20, 22, 23, 24, 26, 28, 30, 32, 34, 36, 38, 40, 42, 44, 46, 47/1, 47/2, 51, 55; улица Жамбыла Жабаева - 1/1, 1/2, 2/1, 2/2, 2а, 3/1, 3/2, 4/1, 4/2, 5/1, 5/2, 6/1, 6/2, 7/1, 7/2, 8/1, 8/2, 9/1, 9/2, 11/1, 11/2, 13/2, 14, 15/1, 15/2, 31; улица Аманат - 24, 26, 29, 31, 32, 33, 35, 35/1; улица Достык - 1, 3, 3/1, 5, 7, 9, 10, 11, 12, 13, 14, 15, 16, 17, 18, 19, 20, 20/1, 21, 22, 23, 24, 25, 27, 28, 29; улица Луганская - 1, 3, 4, 5, 6, 6/1, 6А, 7, 8, 10, 11, 12, 13, 15, 17/1, 17/3, 19, 19/1, 21, 23, 25, 25А, 27; улица Болашақ - 1, 2, 3, 4, 5, 6, 7, 8, 9, 10, 11, 12, 13, 15; улица Маншук Маметовой - 1, 2, 3, 3/1, 3/2, 3А, 4, 5, 6, 6/1, 8, 9, 10, 11, 12, 13/1, 14, 14/1, 14/3, 14/4, 14/5, 16, 17, 17а, 18, 19, 20, 21, 22, 23, 24, 25, 26, 26/2, 27, 28, 28/1, 30, 32, 36, 38, 40, 42, 44, 46, 48, 48/1, 50, 52, 54, 56, 58, 60; улица Улы кош - 2, 4, 7, 11, 17; улица Талгата Бигельдинова - 26, 28, 28/1, 30, 32, 36, 37, 37/1, 38, 39, 40, 42, 43, 44, 45, 46, 47, 48, 52, 53, 54, 54Б, 54В, 55, 56, 57, 59, 60, 61, 63, 64, 65, 66, 67, 69, 70, 71, 72, 73, 76, 77, 78, 80, 82, 84, 85, 86, 88, 88/1, 90, 91, 92, 93, 94, 96, 96/1, 97, 99, 103, 105, 111, 115, 121, 123, 125, 127, 127/2, 129, 133, 135, 136, 137, 139, 149 корпус 1, 2, 3; улица Куляш Байсеитовой - 1, 2, 2/1, 2/2, 3, 4, 5, 6, 7, 8, 8/2, 8/6, 8/9, 9, 10/1, 10/2, 11, 12, 14/1, 14/2, 16, 16/3, 16/4, 17, 17/6, 18, 18/1, 19, 20, 20/2, 21, 22, 23, 25, 27, 29, 33, 34, 35, 39, 41, 45, 47; улица Линейная - 1, 2, 2/1, 3, 4; улица Гоголя - 22, 23, 24, 27, 28, 29, 35/1.</w:t>
      </w:r>
    </w:p>
    <w:p>
      <w:pPr>
        <w:spacing w:after="0"/>
        <w:ind w:left="0"/>
        <w:jc w:val="both"/>
      </w:pPr>
      <w:r>
        <w:rPr>
          <w:rFonts w:ascii="Times New Roman"/>
          <w:b w:val="false"/>
          <w:i w:val="false"/>
          <w:color w:val="000000"/>
          <w:sz w:val="28"/>
        </w:rPr>
        <w:t>
      Избирательный участок № 97</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71, здание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p>
    <w:p>
      <w:pPr>
        <w:spacing w:after="0"/>
        <w:ind w:left="0"/>
        <w:jc w:val="both"/>
      </w:pPr>
      <w:r>
        <w:rPr>
          <w:rFonts w:ascii="Times New Roman"/>
          <w:b w:val="false"/>
          <w:i w:val="false"/>
          <w:color w:val="000000"/>
          <w:sz w:val="28"/>
        </w:rPr>
        <w:t>
      Границы: улица Сагадата Нурмагамбетова - 1, 1а, 1/1, 1/2, 2, 3, 3/3, 3/5, 5, 6, 7, 9, 10, 12, 13, 14, 16, 17, 18, 20, 22, 24, 28, 30, 34, 36, 40, 42, 44, 45, 46, 47, 49, 51, 52, 53, 54, 55, 56, 58, 60, 62, 63, 64, 65, 66, 70, 72, 74, 76, 93, 97; улица Чехова – 1, 2, 4, 6, 7, 8, 9, 10, 11, 13, 14, 15, 15/1, 15А, 16, 17, 18, 19, 20, 21, 21/1, 21/2, 21/3, 22, 24, 26; улица Хамита Ергалиева - 1, 2, 3, 4, 5, 6, 7, 8, 9, 10, 11, 12, 13, 14, 16, 18, 20, 20/2, 22, 24, 26, 28, 30, 32, 33, 34, 34/1, 36, 38, 39, 40, 41, 43, 46, 47, 48, 49, 50, 50/1, 50/2, 50/4, 52, 53, 53/2, 54, 55, 56, 58, 60, 61, 63, 67, 69, 70, 70/1, 71, 72, 74, 75; улица Жайыка Бектурова - 1/1, 1/2, 1а/1, 1а/2, 3, 4, 5а/1, 5а/2, 6/1, 6/2, 8, 9, 10/1, 11, 13, 14, 15, 16, 17, 18, 19, 20, 21, 22, 23/2, 24/1, 24/2, 25, 25/1, 26, 27, 27/1, 28, 28/1, 28/2, 30, 31, 32, 39, 54, 56, 57, 58, 65, 69, 76; улица Жана ел - 5, 6, 7, 12, 40; улица Жеруйык - 1, 8, 11, 31; улица Виктора Булавского - 1, 2, 3, 4, 5, 6/1, 6/2, 7, 7/1, 7/2, 8/1, 8/2, 10, 12, 14, 18, 33; улица Толе би - 1/1, 1/2, 2, 2/1, 2/2, 2а/1, 2а/2, 3/1, 3/2, 4, 4/1, 5/1, 5/2, 6, 7/1, 7/2, 8, 9, 9/1, 9/2, 10, 11/1, 11/2, 12, 14, 15, 16, 20, 21, 22, 23, 24, 25, 26, 27, 28, 29, 30, 31, 32; улица Томирис - 1/1, 2, 3, 4, 5, 5/1, 7, 9, 11, 12, 13, 16, 18, 19, 21, 22, 23, 24, 26, 29, 30, 31, 32, 33, 34, 34/1, 35, 36, 37, 38, 39, 40, 42, 43, 44, 45, 46, 47, 49, 50, 51, 52, 53, 54, 54А, 56, 58, 59; улица Коктал - 1, 2, 3, 4, 5, 6, 7, 8, 9, 10, 11, 12, 15; улица Аманат - 3, 4, 6, 8, 15, 23; улица Интернациональная - 1, 2, 3, 4, 5, 6, 7, 8, 9, 10, 11, 12, 13, 14, 15, 16, 18, 19, 20, 21, 22, 23, 24, 25, 26; улица Абылай хана - 1/1, 1/2, 1/3, 2, 3, 4, 6, 6а, 8, 10, 11, 13, 14, 15, 16, 17, 18, 20, 21, 22, 23, 25, 26, 27, 28, 30, 31, 32, 33, 34, 35, 38, 40, 42, 43, 45, 46, 47, 51, 52, 53, 55, 55/1, 56, 58, 59, 60, 62, 63, 64, 65, 65/1, 66, 67, 67А, 68, 71, 72, 75, 77, 78, 79, 80, 82, 83, 84, 85, 86; улица Курылыс – 50/1, 50/2, 50/3, 50/4, 50/5, 50/6, 50/7, 50/8, 79/1, 79/2, 79/3, 79/4, 79/5, 171/1, 171/2, 171/3, 171/4, 171/5, 171/6, 171/7, 171/8, 171/9.</w:t>
      </w:r>
    </w:p>
    <w:p>
      <w:pPr>
        <w:spacing w:after="0"/>
        <w:ind w:left="0"/>
        <w:jc w:val="both"/>
      </w:pPr>
      <w:r>
        <w:rPr>
          <w:rFonts w:ascii="Times New Roman"/>
          <w:b w:val="false"/>
          <w:i w:val="false"/>
          <w:color w:val="000000"/>
          <w:sz w:val="28"/>
        </w:rPr>
        <w:t>
      Избирательный участок № 754</w:t>
      </w:r>
    </w:p>
    <w:p>
      <w:pPr>
        <w:spacing w:after="0"/>
        <w:ind w:left="0"/>
        <w:jc w:val="both"/>
      </w:pPr>
      <w:r>
        <w:rPr>
          <w:rFonts w:ascii="Times New Roman"/>
          <w:b w:val="false"/>
          <w:i w:val="false"/>
          <w:color w:val="000000"/>
          <w:sz w:val="28"/>
        </w:rPr>
        <w:t>
      Местонахождение: Акмолинская область, город Акколь, улица Талгата Бигельдинова 8, здание коммунального государственного учреждения "Общеобразовательная школа № 3 имени Жайыка Бектурова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Талгата Бигельдинова - 1, 2, 2А, 4, 12, 17, 19, 23, 24А/1, 24/1, 24/2, 27, 29; улица Сакена Сейфуллина - 2, 2/1, 2/3, 4, 10, 12, 18, 20, 21, 22, 24, 28, 29, 30, 31/1, 31/2, 33, 35, 37; улица Кайыма Мухамедханова - 1, 2, 3, 4, 5, 6, 7, 8, 9, 10, 11, 12, 13, 13/2, 14, 15, 15/1; улица Богенбая - 1, 1/1, 2, 2/2, 3, 4, 5, 6, 7, 8, 9, 10, 11, 12, 13, 14, 14/1, 15, 15/1, 16, 16/1, 17, 18, 18/1, 20, 21, 22, 23, 24, 25, 26, 27, 27/1, 28, 29, 30, 31, 32, 33, 34, 35, 36, 37, 39, 40, 41, 42, 43, 44, 46, 47, 47/1, 48, 49, 50, 51, 52/1, 53, 54, 55, 56, 57, 58, 59, 60, 61, 62, 63, 63/2, 64, 65, 66, 70; улица 1 Шегебая Узакбаева - 1; улица 2 Шегебая Узакбаева - 1, 2, 3, 4, 5, 6, 7, 9, 10, 11, 12; улица 3 Шегебая Узакбаева - 1, 2, 3, 4, 5, 6, 7, 8; улица 4 Шегебая Узакбаева - 1, 2; улица Шегебая Узакбаева - 1, 3, 4, 5, 6, 7, 8, 9, 11, 12, 13, 14, 15, 16, 17, 20, 21, 22, 23, 26, 30, 34, 36, 38, 40, 42, 44, 48, 50, 52, 54, 58, 60, 61, 62, 66, 68, 69, 70, 78; улица Армандастар - 1, 3, 5, 7, 8, 9, 11, 12, 12/1, 13, 14, 15, 16, 17, 18, 22, 28; улица Чехова – 23, 23-1, 23/2, 25, 27, 29, 31, 33, 34, 34/2, 34/3, 36, 36/1, 36/2, 37, 38, 40, 42, 44/1, 44/2, 46, 48/1, 48/2, 50; улица Акжол - 1, 3, 7, 13, 15, 17, 19, 21; улица Роза Бағланова - 2, 2/1, 3, 4, 4/1, 5, 6, 7, 7/1, 8, 9, 10, 11, 12, 12а, 13, 14, 15, 16, 17, 18, 18/1, 19, 20, 21, 22, 23, 24, 25, 26, 27, 28, 29, 30, 32, 34, 35, 36, 37, 38, 39, 40, 41, 42, 42/1, 42/2, 43, 44, 45, 46, 47, 48, 49, 50, 50-1, 50-2, 50/1, 51, 53; улица Томирис - 60, 62, 63, 64, 65, 66, 67, 72, 73, 74, 77, 78, 79, 80, 82; улица Интернациональная - 27, 27/1, 29, 30, 31, 32, 33, 34, 36, 37, 38, 39, 40, 41, 42, 43, 50; улица Абылай хана - 88, 89, 91, 92, 93, 94, 95, 96, 97, 99, 100, 101, 102, 103, 105, 106, 107, 109, 110, 112, 113, 114, 115, 116, 117, 118, 119, 120, 120/1, 120/2, 121, 122, 123, 124, 125, 128, 130, 132, 134, 136, 138, 140, 142, 144, 146, 148, 150; улица Шокана Уалиханова - 1, 1/1, 2, 3, 4, 5, 6, 6/1, 8, 9, 10, 11, 12, 13, 14, 15, 17, 18, 19, 19а, 20, 21, 22, 23, 24, 25, 26, 27, 29, 30, 31, 33, 34, 35, 36, 37, 38,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улица Сагадата Нурмагамбетова - 101, 103, 105, 108/1, 108/2, 109, 110, 111, 121, 122, 123, 124, 125, 127, 127/1, 134, 136, 138, 140; улица Кирдищева - 45, 45/1, 49, 53, 55, 57, 60, 60/1, 61, 61/1, 62, 63, 65, 65/2, 67, 68, 69, 72, 74, 75, 75/1, 75/2; улица Амангельды Иманова - 1, 1/1, 1/3, 1/5, 3, 3/1, 5, 5/1, 7, 9, 10, 11, 18; улица Жағалау - 1, 2, 3, 4, 5, 6, 7, 8, 9, 10, 11, 12, 13, 14, 15, 17, 18, 19, 23, 24, 25, 26, 29, 30, 31, 32, 33, 34, 35, 36, 37, 37/1, 38, 39, 40, 41, 43, 44, 45, 46, 47, 49, 50, 51, 53, 55, 57, 63, 65, 67, 69, 71, 73, 75, 79, 81, 85, 91; улица Желтоксан - 1, 3, 5, 8, 9, 10, 11, 12, 13, 14, 15, 16, 17, 19, 20, 21, 22, 23, 24, 25, 26, 27, 29, 31, 32, 33, 34, 35, 36, 37, 38, 38/1, 39, 41.</w:t>
      </w:r>
    </w:p>
    <w:p>
      <w:pPr>
        <w:spacing w:after="0"/>
        <w:ind w:left="0"/>
        <w:jc w:val="both"/>
      </w:pPr>
      <w:r>
        <w:rPr>
          <w:rFonts w:ascii="Times New Roman"/>
          <w:b w:val="false"/>
          <w:i w:val="false"/>
          <w:color w:val="000000"/>
          <w:sz w:val="28"/>
        </w:rPr>
        <w:t>
      Избирательный участок № 98</w:t>
      </w:r>
    </w:p>
    <w:p>
      <w:pPr>
        <w:spacing w:after="0"/>
        <w:ind w:left="0"/>
        <w:jc w:val="both"/>
      </w:pPr>
      <w:r>
        <w:rPr>
          <w:rFonts w:ascii="Times New Roman"/>
          <w:b w:val="false"/>
          <w:i w:val="false"/>
          <w:color w:val="000000"/>
          <w:sz w:val="28"/>
        </w:rPr>
        <w:t>
      Местонахождение: Акмолинская область, город Акколь, улица Әл-Фараби 10, здание коммунального государственного учреждения "Общеобразовательная школа №1 имени Исакова Петра Михайловича, Героя Советского Союза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Абылай хана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улица Балуан Шолак - 1, 2, 3, 4, 4/1, 4/2, 5, 6, 6/1, 8, 9, 10, 10/1, 10/2, 11, 11/1, 11/2, 12, 12/2, 13, 13/1, 15, 15/3, 17, 17/1, 19, 19/1, 19/2; улица Богенбая - 67, 69, 71, 73, 75, 77, 78, 80, 81, 81/1, 82, 85, 86, 87, 88, 88/1, 88/2, 88А, 89, 90, 91, 92, 93, 94, 95, 96, 97, 97/2, 98, 99, 99/1, 99/2, 100, 101, 101/1, 101/2, 102, 103, 103/2, 104, 105, 107, 109, 112, 114, 120, 125, 128, 130, 132, 134, 136, 138, 140, 142, 144, 146, 148, 148/1, 148/2, 148/3, 150, 152; улица Шокана Уалиханова - 103, 135, 137, 139, 141, 143, 145, 146, 147, 148, 149, 150, 151, 152, 153, 154, 156, 157, 159, 160, 161, 162, 164, 165, 165/1, 165/2, 167, 167/1, 167/2, 168, 170, 172, 174, 176, 178, 182, 183, 183/1, 184, 184/1, 185/1, 185/2, 186, 187, 191/1, 193, 193/1, 195, 196, 198, 199, 200, 200/1, 202, 204, 208, 210, 212, 214, 216, 218, 220, 222, 224, 226, 228; улица Каукена Кенжетаева - 1, 2, 3, 5, 7, 8/1, 8/2, 11, 13/1, 13/2, 14/1, 14/2, 14а, 14в, 15/1, 15/2, 16, 17, 18, 21, 24, 25, 26, 27, 28, 29, 31, 32, 33, 34, 35, 36, 37, 38, 39, 40, 42, 44, 47, 48, 49, 50, 51, 52, 54, 54А, 54/2, 55/2, 56, 57, 57а, 58, 61, 61/1, 63, 63А, 64, 65, 66, 67, 68, 69, 70, 71, 72, 73, 74, 75, 76, 77, 77А, 77/2, 77/3, 78, 82, 84, 86, 88/2, 90, 92, 94, 96, 98, 100, 102, 104; улица Моншакты - 1, 2, 2а-2, 2/1, 3, 4, 5, 7, 9, 10/1, 11, 13, 14, 15, 16, 17, 18, 20, 21, 21/1, 22, 24, 26, 28, 30, 32, 34, 36, 37, 38, 39, 40, 41, 42, 42/1, 43, 44, 44/2, 45, 45/1, 45/2, 45/4, 45/5, 45/6, 48, 50, 50/2, 54, 54/1, 54/2, 54/3, 54/4, 56, 56/1, 58, 60, 63, 65, 65/1, 65/2, 67, 67/1, 77/2, 79, 104; улица Баубека Булкышева - 2, 3, 4, 5, 6, 7, 8, 9, 10, 11, 12, 13, 14, 15, 16, 17, 18, 19, 20, 21, 22, 24-1, 29, 30, 31, 32, 33, 34, 36, 38; улица Көктем - 10, 11, 12, 13, 14, 14/1, 15, 17, 17/1, 18, 19, 19/1, 19/2, 20, 21, 22, 23, 25, 26, 26/1, 27, 28, 30, 103, 105, 106; улица Әл-Фараби - 2а/1, 2а/2, 2/1, 2/2, 4/1, 6/1, 6/2; улица Интернациональная - 35, 44, 45, 47, 48, 49, 51, 52, 53, 54, 55, 56, 57, 58, 59, 60, 61, 62, 63, 64/1, 65, 66, 67, 68, 69, 70, 71, 73, 74, 75, 77, 78, 79, 80, 81, 82, 83, 84, 85, 86, 87, 88, 89, 90, 91, 92, 93, 95, 96, 98, 99, 99/1, 99/2, 100, 101, 101/1, 102, 103, 104, 105, 106, 107, 108, 110; улица Сагадата Нурмагамбетова - 153, 155, 157, 159, 161, 163, 165, 167, 169, 171, 173, 175, 177, 179, 181, 185, 191, 193, 197, 197/1, 197/2, 199; улица Жастар - 1, 3, 4, 5, 9, 15, 16, 16/1, 17, 18, 19, 20, 21, 23, 23/1; переулок Госнитиевский - 1/1, 3, 5, 8,11, 12, 14, 16, 17, 18, 22, 24, 26, 28, 30, 32, 34; переулок Заводской - 1, 2, 3, 4, 5, 6, 7, 8, 9, 10, 11, 13, 15, 17, 19, 21, 23, 25, 27, 29, 31; переулок Опытнозаводской - 2, 3, 4, 5, 6, 7, 8, 9, 10, 11, 13, 15, 17, 19, 21, 23, 25, 27, 29, 31; переулок Ыбырая Алтынсарина - 2, 4, 8, 10, 12, 16, 18, 41, 43, 45, 47, 49, 49/1, 51, 53, 59, 61, 63; улица Пушкина - 1, 1а, 1а/1, 1а/2, 1/1, 1/2, 1/3, 1/4, 1/5, 1/9, 2, 2Б, 2Г, 2Д, 2/3, 2/5, 2/6, 4, 6, 7, 8, 9, 10, 11, 13, 14, 17, 18, 19, 20, 21, 22, 23, 24, 25, 26, 27, 28, 29, 31, 33, 34, 35, 37, 38, 39, 40, 40/1, 41, 43, 44, 45, 46, 47, 48, 49, 51, 52, 53, 57, 58, 59, 60, 62, 63, 65, 66, 67, 68, 69, 70, 71, 72, 74, 75, 76, 77, 78, 79, 80, 85, 87; улица Адильбека Майкутова - 1, 1а, 1б, 1/1, 1/2, 1/5, 2, 2а, 2б, 2/2, 2/3, 2/4, 2/9, 3, 4, 4/2, 5, 6, 6/1, 6/2, 7, 9, 9А, 10, 11, 11а, 11б, 12, 13, 17, 19, 20/1, 20/2, 20/3, 20/4, 20/5, 20/6, 20/7, 20/8, 21, 23, 25, 27, 31, 33, 35, 37, 39, 41, 43, 47, 51, 53, 55, 57, 59, 61; улица Шанырак - 3, 4, 7, 8, 14, 15, 17, 32/1; улица Гани Муратбаева - 2, 3, 5, 7, 10, 12, 15, 27; улица Желтоксан - 2, 4, 6, 18, 28, 30, 44, 45, 46/1, 47, 47/1, 49; улица Кирдищева - 1, 4, 5, 6, 7, 8, 9, 10, 11/1, 12, 13, 13/2, 14, 15, 16, 17, 18, 20, 21, 22, 23, 24, 25, 26, 27/1, 27/2, 28, 29, 31, 32, 33, 35, 35/2, 36, 37, 37/1, 38, 39, 40, 41, 41/1, 42, 43, 44, 46, 48, 48/1, 50, 52, 54; улица Томирис - 135, 137, 139, 141, 143, 145, 146, 147, 148, 149, 150, 151, 152, 153, 154, 155, 156, 156/1, 156/2, 157, 158, 159, 161, 162, 163, 164, 165, 166, 167, 168, 170, 171, 172/1, 172/2, 173, 174/1, 174/2, 175, 176; улица Кенесары хан – 29, 43, 49.</w:t>
      </w:r>
    </w:p>
    <w:p>
      <w:pPr>
        <w:spacing w:after="0"/>
        <w:ind w:left="0"/>
        <w:jc w:val="both"/>
      </w:pPr>
      <w:r>
        <w:rPr>
          <w:rFonts w:ascii="Times New Roman"/>
          <w:b w:val="false"/>
          <w:i w:val="false"/>
          <w:color w:val="000000"/>
          <w:sz w:val="28"/>
        </w:rPr>
        <w:t>
      Избирательный участок № 99</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174, здание коммунального государственного учреждения "Аккольская детско-юношеская спортивная школа"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улица Сагадата Нурмагамбетова - 203, 209, 211; улица Пушкина - 88, 90, 91, 93, 95, 97, 98, 99, 100, 101, 102, 103, 104, 105, 106, 107, 108, 109, 110,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188, 189, 190, 191, 192, 194, 195, 197, 198, 199, 200, 201, 201/2, 204; микрорайон Сарыарқа - 1, 1/1, 2, 3; улица Адильбека Майкутова - 63, 67, 69, 71, 73, 77, 81, 83, 85, 89, 91, 91/1, 91/2, 93, 93/1, 95, 95/1, 97, 97/1, 99, 99/1, 101/1, 103, 103/1, 105; улица Лесная - 1, 3, 5, 6, 7, 8, 12, 14, 18, 24, 26, 28, 30, 32, 34, 36; улица Жибек жолы - 1, 2, 2/3, 3, 4, 5, 5/1, 6, 8, 9, 9/2, 10а, 10б, 10в, 10г, 12б; улица Гагарина - 1, 2, 4, 5, 6, 7, 7/1, 8, 10, 12, 13/1, 13/2, 13/3, 14, 15, 16, 17, 18, 19, 20, 21, 22, 23, 25, 27, 27/3, 28, 29, 29/1, 30, 31, 31/1, 31/2, 31/3, 31/4, 31/5, 32, 34, 36, 38, 40, 42; микрорайон Астана – 1, 3, 4, 5, 6, 7, 8, 8/1, 8/2, 9, 10, 11, 13, 14, 21, 21/1, 22А, 22Б.</w:t>
      </w:r>
    </w:p>
    <w:p>
      <w:pPr>
        <w:spacing w:after="0"/>
        <w:ind w:left="0"/>
        <w:jc w:val="both"/>
      </w:pPr>
      <w:r>
        <w:rPr>
          <w:rFonts w:ascii="Times New Roman"/>
          <w:b w:val="false"/>
          <w:i w:val="false"/>
          <w:color w:val="000000"/>
          <w:sz w:val="28"/>
        </w:rPr>
        <w:t>
      Избирательный участок № 100</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144, здание "Культурно-досуговый центр в городе Акколь"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p>
    <w:p>
      <w:pPr>
        <w:spacing w:after="0"/>
        <w:ind w:left="0"/>
        <w:jc w:val="both"/>
      </w:pPr>
      <w:r>
        <w:rPr>
          <w:rFonts w:ascii="Times New Roman"/>
          <w:b w:val="false"/>
          <w:i w:val="false"/>
          <w:color w:val="000000"/>
          <w:sz w:val="28"/>
        </w:rPr>
        <w:t>
      Границы: улица Сагадата Нурмагамбетова - 129, 131, 133, 135, 137, 139, 141, 141/1, 142, 143, 144, 145, 147, 148, 149, 150, 151, 152; улица Томирис - 70, 75, 81, 83, 84, 86, 88, 89, 90, 91, 92, 93, 96, 97, 98, 99, 100, 101, 102, 103, 104, 105, 106, 107, 108, 110, 111, 112, 113, 114, 116, 117, 118, 119, 120, 121, 122, 123, 125, 126, 127, 128, 130, 131, 134, 138, 140, 142, 144; улица Исакова - 1, 2, 3, 4, 5, 6, 6/1, 6/2, 7, 7/1, 7/2, 8, 9, 9/1, 9/2, 10, 15/1, 15/2, 16, 17, 20, 22, 23, 23/1, 23/2, 24, 25, 25/1, 25/2, 26, 27, 29, 29/1, 29/2, 30, 31/1, 31/2, 32, 34, 35/1, 35/2, 36, 40, 42, 42/1, 42/2, 44, 45/1, 45/2, 46, 48, 52, 56, 58, 68; улица Рақымжан Қошқарбаев - 1, 2, 3, 5, 6/1, 6/2, 7/1, 7/2, 8, 8/1, 8/2, 9/1, 9/2, 10, 11, 12, 13, 14, 15/1, 15/2, 16, 17, 19, 21, 22, 23, 24, 26, 27, 28, 30, 31, 31/1, 32, 32/1, 33, 33/1, 34, 35, 35А/1, 35А/2, 35Б, 35/1, 36, 37, 38, 39, 40, 41, 42/1, 42/2, 43, 45, 47, 49, 51, 53, 55, 57, 59, 61, 63, 65; улица Кирдищева - 81, 83, 83/2, 86/3, 87; улица Әл-Фараби - 7, 7/1, 7/2, 10, 10/1, 11, 12, 13, 15, 16, 17, 19, 21, 22, 23, 24, 26, 27, 31, 33, 34, 35, 36, 37, 38, 39, 40, 41, 42, 44, 45, 46, 48, 49, 50, 51, 53, 54, 55, 56, 56а, 57, 58, 59, 60, 62, 64, 65, 65/1, 65/2, 66, 67, 69, 70, 71, 73, 74; улица Роза Бағланова – 48, 50/2, 52, 54, 56; улица Каныша Сатпаева - 1/1, 1/2, 2, 3/1, 3/2; улица Алии Молдагуловой - 1, 2, 2/2, 3, 5, 8/1, 8/2, 9, 9/1, 9/2, 10, 12, 14, 16, 18, 18/2, 24; улица Ремзаводская - 1, 2, 3, 4, 5, 6/1, 6/2, 7, 8, 9, 9/1, 9/2, 10, 11, 12, 13, 14, 15, 16, 17, 18, 19, 20, 21, 22, 23, 23а, 24, 24/1, 25/1 26, 27, 28, 30; улица Кулагер - 4, 5, 6, 7, 10, 11, 12, 13, 14, 15, 16, 17, 18, 19, 20, 21, 22, 22/1, 22/2, 24, 24/1, 25, 27, 28, 29, 35, 38, 40, 42, 44, 46, 47, 48, 49, 50, 52, 54, 55, 56, 56/1, 57, 58, 59, 61, 63, 65, 69, 71, 73, 75, 77, 79, 109; улица Акниет - 2, 3, 4/1, 4/2, 5, 6/1, 6/2, 7, 8/1, 8/2, 9, 10, 11, 14, 15, 16, 17, 18, 20/1, 22, 23, 24, 25, 26, 27, 28, 29, 30, 32, 33, 34, 35, 37, 39, 43, 45, 47, 47/1; улица Исатая Тайманова - 1, 2, 5, 6, 7, 14, 16, 18, 20, 24, 26, 28, 30, 32, 34, 36, 38, 40, 44, 46, 48, 50, 52, 54, 56, 58, 62, 64, 66, 68, 70, 72; улица Панфилова - 1, 1/1, 2, 3, 4, 5/1, 5/2, 6, 7/1, 7/2, 8, 9/1, 9/2, 10, 11/1, 11/2, 13, 14, 15/1, 15/2, 16, 17, 17а, 18, 19, 19/1, 19/2, 19а, 20, 21/1, 21/2, 23/1, 23/2, 25, 27, 29, 30, 31, 32, 33, 33А, 35, 37; улица Ключевая - 4, 6, 8, 9, 10, 11, 14, 16, 17, 18, 19, 20, 21, 22, 23, 24, 25, 25/1, 26, 27, 28, 29, 30, 31, 31/1, 32, 32/1, 33; улица Домбыралы - 1, 1/1, 2, 3, 4, 5, 6, 7, 8, 8/1, 9, 9/1, 10, 11, 12, 13, 14, 15, 16, 17, 18, 19, 20, 21, 21/1, 22, 23, 23/1, 24, 27, 28, 29, 30, 31, 31/1, 31/2, 31/3, 32, 33, 34, 35, 36, 37, 38, 39, 40, 41, 42, 44, 46, 48, 50, 52, 54, 56, 56/2, 58, 60, 100, 104, 105, 130, 133; переулок Горный - 1, 2, 4/1, 4/2; улица Атамекен - 34, 37, 38, 39, 40, 41, 42, 43, 44, 45, 46, 47, 47/1, 48, 48/1, 49, 51, 52, 53, 54, 55, 56, 57, 58, 59, 60, 61, 62, 63, 64, 65, 65/1, 65/2, 66, 67/1, 67/2, 68, 69/1, 69/2, 70, 71, 71/2, 72, 73, 73а, 74, 75, 77; переулок Ыбырая Алтынсарина - 3, 5, 7, 11, 13, 17, 19, 21, 23, 27, 29, 31, 33, 35; улица Көктем - 1, 2, 3, 4, 5, 6, 7, 8, 9; улица Гагарина - 9, 11.</w:t>
      </w:r>
    </w:p>
    <w:p>
      <w:pPr>
        <w:spacing w:after="0"/>
        <w:ind w:left="0"/>
        <w:jc w:val="both"/>
      </w:pPr>
      <w:r>
        <w:rPr>
          <w:rFonts w:ascii="Times New Roman"/>
          <w:b w:val="false"/>
          <w:i w:val="false"/>
          <w:color w:val="000000"/>
          <w:sz w:val="28"/>
        </w:rPr>
        <w:t>
      Избирательный участок № 101</w:t>
      </w:r>
    </w:p>
    <w:p>
      <w:pPr>
        <w:spacing w:after="0"/>
        <w:ind w:left="0"/>
        <w:jc w:val="both"/>
      </w:pPr>
      <w:r>
        <w:rPr>
          <w:rFonts w:ascii="Times New Roman"/>
          <w:b w:val="false"/>
          <w:i w:val="false"/>
          <w:color w:val="000000"/>
          <w:sz w:val="28"/>
        </w:rPr>
        <w:t>
      Местонахождение: Акмолинская область, город Акколь, улица Абай 6, здание коммунального государственного учреждения "Общеобразовательная школа № 4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Тихая - 1, 4, 5, 6, 7, 8, 9, 10, 11, 12, 14, 15, 16, 17, 18, 20, 22; улица Бейимбета Майлина - 1, 2, 3, 5, 6, 7, 8, 10, 11, 12, 13, 14, 15, 16, 17, 18, 19, 20; улица Северная - 1, 2, 3, 5, 6, 7, 7/1, 8, 9, 10, 11, 12, 15, 16, 17, 18, 19, 20, 21, 22, 23, 24, 25, 26, 27, 28, 29, 30, 31, 32, 33, 34, 35, 36, 37, 38, 40, 41, 42, 43, 47, 49, 51, 52, 53, 54, 55, 57, 58, 59, 60, 61, 62, 63, 65, 65а, 66, 67, 67/1, 68, 69, 70, 71, 72, 73, 74, 75, 80, 82, 84, 86, 88, 90, 91, 92, 93, 94, 95, 96, 97, 98, 99, 100, 101, 102, 103, 104, 105, 106, 107, 108, 109, 110; улица Мухтара Ауезова - 2, 3, 4, 5, 5/1, 6, 7, 8, 9, 11, 12, 12/1, 13, 14, 15, 16, 18, 19, 20, 21, 22, 23, 24, 25, 26, 27, 28, 29, 30, 31, 32, 34, 35, 36, 38, 40, 41, 42, 43, 44, 45, 46, 47, 48, 49, 50, 53, 55, 57, 59, 61, 63, 65, 67; улица Тауелсиздик - 1, 2, 3, 5, 6, 7, 8, 9, 10, 12, 13, 14, 15, 17, 18, 21, 22, 23, 25, 26, 27, 28, 29, 30, 31, 32, 33, 34, 35, 36, 38, 39, 40, 41, 42, 45, 46, 47, 48, 49, 50, 51, 52, 53, 54, 55, 56, 57, 58, 59, 61/1, 63, 65, 65/2, 67, 67/1, 69, 70, 73, 75, 79, 81; улица Школьная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переулок Школьный - 1, 2, 3, 4, 6, 6/1, 6/2, 7, 8, 9, 10, 10/1, 11, 12, 13, 14, 15, 16, 18, 19, 20, 21, 22, 23, 24, 25, 26, 28, 29, 30; улица Станционная - 1, 2, 3, 4, 5, 7, 11, 13, 15, 17, 19, 21, 23, 25, 27, 29, 41, 51, 53, 55, 57, 59, 61, 63, 65, 73, 75, 75/1, 77, 79, 81, 83, 85, 91, 93, 95, 97, 99, 105, 105/1; улица Абай - 1, 3, 5, 7, 10, 12, 14, 15, 16а, 19, 19А, 22, 24, 25, 26, 27, 28, 30, 31, 32, 33, 34, 34/1, 34/2, 35, 36, 38, 39, 40, 41, 41/1, 42, 43, 44, 46, 47, 48, 50, 52, 53, 54, 56, 57, 58, 59/1, 60, 62, 62А, 68, 68/1, 71, 71/1, 94/4, 98, 98А; улица Орлеу - 1, 1/1, 2, 3, 4, 5, 6, 7, 8, 9, 10, 11, 12, 13, 14, 15, 16, 17, 17/1, 18, 19, 20, 21, 22, 23, 24, 25, 62а, 70, 96/6; улица Кирдищева - 84, 86, 88, 90, 91, 93, 95, 111, 113, 117, 119, 121, 123, 125, 126, 127, 129/1, 129/2, 135, 137, 139, 141; улица Шегебая Узакбаева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улица Илияса Жансугирова - 3, 6, 8, 9, 11, 15, 17, 17/1, 19, 20, 25, 27, 30, 33, 34, 35, 36, 38, 40, 40/1, 41, 42, 43, 44, 45, 49, 51, 53, 56; улица Домбай - 1, 1/1, 1/2, 1б, 2, 3, 4, 6, 8, 9, 10, 11, 12, 13, 15, 17; улица Темир жол – 1, 1/1, 1/2, 2/1, 2/3, 2/4, 2/5, 7; улица Береке - 1, 2, 4, 6, 7, 8, 9, 10, 12, 13, 13/1, 13/2, 14, 15, 16, 17, 18, 19, 19/1, 20, 22, 24, 26, 30, 32, 34, 36, 38, 40, 42, 44, 50; улица Жағалау - 52, 54, 58, 60, 64, 66, 68, 72, 74, 76, 78, 80, 82, 84, 91, 92, 93, 94, 95, 96, 97, 98, 99, 101, 101/1, 101/2, 102, 102/1, 102А, 103, 105, 107, 109, 111, 113, 115, 119, 123, 127/1, 127/2, 129, 131, 133, 135, 137, 139, 141, 147, 151, 153, 155, 159, 161, 163, 167, 173, 175, 179, 181, 185, 187, 191, 197, 197/1, 199; улица Хамита Ергалиева - 76, 77, 78, 79, 80, 81, 81/1, 82/1, 82/2, 84/1, 84/2, 84/3, 84/4, 83, 85, 85/1, 87, 90, 91, 92, 93, 95, 100, 102, 104, 109, 110, 111, 113, 115, 119, 122, 123, 126, 127, 128, 129, 131, 132, 133, 134, 136, 137, 139, 141, 142, 144, 145, 147, 151; улица Атамекен – 1, 2, 3, 4, 5, 6, 7, 10, 12, 14, 18, 19, 19/1, 20а, 20б, 20/1, 20/2, 20/3, 21, 23, 24, 25, 26, 27, 28, 31, 32.</w:t>
      </w:r>
    </w:p>
    <w:p>
      <w:pPr>
        <w:spacing w:after="0"/>
        <w:ind w:left="0"/>
        <w:jc w:val="both"/>
      </w:pPr>
      <w:r>
        <w:rPr>
          <w:rFonts w:ascii="Times New Roman"/>
          <w:b w:val="false"/>
          <w:i w:val="false"/>
          <w:color w:val="000000"/>
          <w:sz w:val="28"/>
        </w:rPr>
        <w:t>
      Избирательный участок № 102</w:t>
      </w:r>
    </w:p>
    <w:p>
      <w:pPr>
        <w:spacing w:after="0"/>
        <w:ind w:left="0"/>
        <w:jc w:val="both"/>
      </w:pPr>
      <w:r>
        <w:rPr>
          <w:rFonts w:ascii="Times New Roman"/>
          <w:b w:val="false"/>
          <w:i w:val="false"/>
          <w:color w:val="000000"/>
          <w:sz w:val="28"/>
        </w:rPr>
        <w:t>
      Местонахождение: Акмолинская область, Аккольский район, Аккол орман шаруашылыгы, улица Мектеп 22, здание коммунального государственного учреждения "Основная средняя школа имени Мичурина села Аккольский лесхоз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Аккол орман шаруашылыгы, разъезд № 29, разъезд № 30, село Ерназар.</w:t>
      </w:r>
    </w:p>
    <w:p>
      <w:pPr>
        <w:spacing w:after="0"/>
        <w:ind w:left="0"/>
        <w:jc w:val="both"/>
      </w:pPr>
      <w:r>
        <w:rPr>
          <w:rFonts w:ascii="Times New Roman"/>
          <w:b w:val="false"/>
          <w:i w:val="false"/>
          <w:color w:val="000000"/>
          <w:sz w:val="28"/>
        </w:rPr>
        <w:t>
      Избирательный участок № 104</w:t>
      </w:r>
    </w:p>
    <w:p>
      <w:pPr>
        <w:spacing w:after="0"/>
        <w:ind w:left="0"/>
        <w:jc w:val="both"/>
      </w:pPr>
      <w:r>
        <w:rPr>
          <w:rFonts w:ascii="Times New Roman"/>
          <w:b w:val="false"/>
          <w:i w:val="false"/>
          <w:color w:val="000000"/>
          <w:sz w:val="28"/>
        </w:rPr>
        <w:t>
      Местонахождение: Акмолинская область, Аккольский район, село Радовка, улица Орталык 19, здание бывшей начальной школы.</w:t>
      </w:r>
    </w:p>
    <w:p>
      <w:pPr>
        <w:spacing w:after="0"/>
        <w:ind w:left="0"/>
        <w:jc w:val="both"/>
      </w:pPr>
      <w:r>
        <w:rPr>
          <w:rFonts w:ascii="Times New Roman"/>
          <w:b w:val="false"/>
          <w:i w:val="false"/>
          <w:color w:val="000000"/>
          <w:sz w:val="28"/>
        </w:rPr>
        <w:t>
      Границы: село Радовка.</w:t>
      </w:r>
    </w:p>
    <w:p>
      <w:pPr>
        <w:spacing w:after="0"/>
        <w:ind w:left="0"/>
        <w:jc w:val="both"/>
      </w:pPr>
      <w:r>
        <w:rPr>
          <w:rFonts w:ascii="Times New Roman"/>
          <w:b w:val="false"/>
          <w:i w:val="false"/>
          <w:color w:val="000000"/>
          <w:sz w:val="28"/>
        </w:rPr>
        <w:t>
      Избирательный участок № 105</w:t>
      </w:r>
    </w:p>
    <w:p>
      <w:pPr>
        <w:spacing w:after="0"/>
        <w:ind w:left="0"/>
        <w:jc w:val="both"/>
      </w:pPr>
      <w:r>
        <w:rPr>
          <w:rFonts w:ascii="Times New Roman"/>
          <w:b w:val="false"/>
          <w:i w:val="false"/>
          <w:color w:val="000000"/>
          <w:sz w:val="28"/>
        </w:rPr>
        <w:t>
      Местонахождение: Акмолинская область, Аккольский район, село Жалгызкарагай, улица Орталык 19, здание коммунального государственного учреждения "Общеобразовательная школа имени Кирдищева села Жалгызкарагай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Жалгызкарагай, село Кайнар, село Тастыадыр.</w:t>
      </w:r>
    </w:p>
    <w:p>
      <w:pPr>
        <w:spacing w:after="0"/>
        <w:ind w:left="0"/>
        <w:jc w:val="both"/>
      </w:pPr>
      <w:r>
        <w:rPr>
          <w:rFonts w:ascii="Times New Roman"/>
          <w:b w:val="false"/>
          <w:i w:val="false"/>
          <w:color w:val="000000"/>
          <w:sz w:val="28"/>
        </w:rPr>
        <w:t>
      Избирательный участок № 107</w:t>
      </w:r>
    </w:p>
    <w:p>
      <w:pPr>
        <w:spacing w:after="0"/>
        <w:ind w:left="0"/>
        <w:jc w:val="both"/>
      </w:pPr>
      <w:r>
        <w:rPr>
          <w:rFonts w:ascii="Times New Roman"/>
          <w:b w:val="false"/>
          <w:i w:val="false"/>
          <w:color w:val="000000"/>
          <w:sz w:val="28"/>
        </w:rPr>
        <w:t>
      Местонахождение: Акмолинская область, Аккольский район, село Азат, улица Алаш 4, здание коммунального государственного учреждения "Общеобразовательная школа села Азат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Азат.</w:t>
      </w:r>
    </w:p>
    <w:p>
      <w:pPr>
        <w:spacing w:after="0"/>
        <w:ind w:left="0"/>
        <w:jc w:val="both"/>
      </w:pPr>
      <w:r>
        <w:rPr>
          <w:rFonts w:ascii="Times New Roman"/>
          <w:b w:val="false"/>
          <w:i w:val="false"/>
          <w:color w:val="000000"/>
          <w:sz w:val="28"/>
        </w:rPr>
        <w:t>
      Избирательный участок № 108</w:t>
      </w:r>
    </w:p>
    <w:p>
      <w:pPr>
        <w:spacing w:after="0"/>
        <w:ind w:left="0"/>
        <w:jc w:val="both"/>
      </w:pPr>
      <w:r>
        <w:rPr>
          <w:rFonts w:ascii="Times New Roman"/>
          <w:b w:val="false"/>
          <w:i w:val="false"/>
          <w:color w:val="000000"/>
          <w:sz w:val="28"/>
        </w:rPr>
        <w:t>
      Местонахождение: Акмолинская область, Аккольский район, село Кына, улица Болашак 1, здание коммунального государственного учреждения "Общеобразовательная школа села Кына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Кына.</w:t>
      </w:r>
    </w:p>
    <w:p>
      <w:pPr>
        <w:spacing w:after="0"/>
        <w:ind w:left="0"/>
        <w:jc w:val="both"/>
      </w:pPr>
      <w:r>
        <w:rPr>
          <w:rFonts w:ascii="Times New Roman"/>
          <w:b w:val="false"/>
          <w:i w:val="false"/>
          <w:color w:val="000000"/>
          <w:sz w:val="28"/>
        </w:rPr>
        <w:t>
      Избирательный участок № 109</w:t>
      </w:r>
    </w:p>
    <w:p>
      <w:pPr>
        <w:spacing w:after="0"/>
        <w:ind w:left="0"/>
        <w:jc w:val="both"/>
      </w:pPr>
      <w:r>
        <w:rPr>
          <w:rFonts w:ascii="Times New Roman"/>
          <w:b w:val="false"/>
          <w:i w:val="false"/>
          <w:color w:val="000000"/>
          <w:sz w:val="28"/>
        </w:rPr>
        <w:t>
      Местонахождение: Акмолинская область, Аккольский район, село Карасай, улица имени Магжана Жумабаева 6/1, здание коммунального государственного учреждения "Основная средняя школа села Карасай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Карасай.</w:t>
      </w:r>
    </w:p>
    <w:p>
      <w:pPr>
        <w:spacing w:after="0"/>
        <w:ind w:left="0"/>
        <w:jc w:val="both"/>
      </w:pPr>
      <w:r>
        <w:rPr>
          <w:rFonts w:ascii="Times New Roman"/>
          <w:b w:val="false"/>
          <w:i w:val="false"/>
          <w:color w:val="000000"/>
          <w:sz w:val="28"/>
        </w:rPr>
        <w:t>
      Избирательный участок № 110</w:t>
      </w:r>
    </w:p>
    <w:p>
      <w:pPr>
        <w:spacing w:after="0"/>
        <w:ind w:left="0"/>
        <w:jc w:val="both"/>
      </w:pPr>
      <w:r>
        <w:rPr>
          <w:rFonts w:ascii="Times New Roman"/>
          <w:b w:val="false"/>
          <w:i w:val="false"/>
          <w:color w:val="000000"/>
          <w:sz w:val="28"/>
        </w:rPr>
        <w:t>
      Местонахождение: Акмолинская область, Аккольский район, село Сазды булак, улица имени Ыбырая Алтынсарина 1/1, здание коммунального государственного учреждения "Общеобразовательная школа села Сазды булак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Сазды булак, станция Селета.</w:t>
      </w:r>
    </w:p>
    <w:p>
      <w:pPr>
        <w:spacing w:after="0"/>
        <w:ind w:left="0"/>
        <w:jc w:val="both"/>
      </w:pPr>
      <w:r>
        <w:rPr>
          <w:rFonts w:ascii="Times New Roman"/>
          <w:b w:val="false"/>
          <w:i w:val="false"/>
          <w:color w:val="000000"/>
          <w:sz w:val="28"/>
        </w:rPr>
        <w:t>
      Избирательный участок № 111</w:t>
      </w:r>
    </w:p>
    <w:p>
      <w:pPr>
        <w:spacing w:after="0"/>
        <w:ind w:left="0"/>
        <w:jc w:val="both"/>
      </w:pPr>
      <w:r>
        <w:rPr>
          <w:rFonts w:ascii="Times New Roman"/>
          <w:b w:val="false"/>
          <w:i w:val="false"/>
          <w:color w:val="000000"/>
          <w:sz w:val="28"/>
        </w:rPr>
        <w:t>
      Местонахождение: Акмолинская область, Аккольский район, село Новорыбинка, улица имени Павла Савельевича Стрельцова 12, здание Новорыбинского сельского дома культуры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p>
    <w:p>
      <w:pPr>
        <w:spacing w:after="0"/>
        <w:ind w:left="0"/>
        <w:jc w:val="both"/>
      </w:pPr>
      <w:r>
        <w:rPr>
          <w:rFonts w:ascii="Times New Roman"/>
          <w:b w:val="false"/>
          <w:i w:val="false"/>
          <w:color w:val="000000"/>
          <w:sz w:val="28"/>
        </w:rPr>
        <w:t>
      Границы: село Новорыбинка.</w:t>
      </w:r>
    </w:p>
    <w:p>
      <w:pPr>
        <w:spacing w:after="0"/>
        <w:ind w:left="0"/>
        <w:jc w:val="both"/>
      </w:pPr>
      <w:r>
        <w:rPr>
          <w:rFonts w:ascii="Times New Roman"/>
          <w:b w:val="false"/>
          <w:i w:val="false"/>
          <w:color w:val="000000"/>
          <w:sz w:val="28"/>
        </w:rPr>
        <w:t>
      Избирательный участок № 113</w:t>
      </w:r>
    </w:p>
    <w:p>
      <w:pPr>
        <w:spacing w:after="0"/>
        <w:ind w:left="0"/>
        <w:jc w:val="both"/>
      </w:pPr>
      <w:r>
        <w:rPr>
          <w:rFonts w:ascii="Times New Roman"/>
          <w:b w:val="false"/>
          <w:i w:val="false"/>
          <w:color w:val="000000"/>
          <w:sz w:val="28"/>
        </w:rPr>
        <w:t>
      Местонахождение: Акмолинская область, Аккольский район, село Караозек, улица Ардагерлер 14, здание коммунального государственного учреждения "Основная средняя школа имени Айтпая Кусаинова села Кара-Озек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Караозек, село Курылыс.</w:t>
      </w:r>
    </w:p>
    <w:p>
      <w:pPr>
        <w:spacing w:after="0"/>
        <w:ind w:left="0"/>
        <w:jc w:val="both"/>
      </w:pPr>
      <w:r>
        <w:rPr>
          <w:rFonts w:ascii="Times New Roman"/>
          <w:b w:val="false"/>
          <w:i w:val="false"/>
          <w:color w:val="000000"/>
          <w:sz w:val="28"/>
        </w:rPr>
        <w:t>
      Избирательный участок № 114</w:t>
      </w:r>
    </w:p>
    <w:p>
      <w:pPr>
        <w:spacing w:after="0"/>
        <w:ind w:left="0"/>
        <w:jc w:val="both"/>
      </w:pPr>
      <w:r>
        <w:rPr>
          <w:rFonts w:ascii="Times New Roman"/>
          <w:b w:val="false"/>
          <w:i w:val="false"/>
          <w:color w:val="000000"/>
          <w:sz w:val="28"/>
        </w:rPr>
        <w:t>
      Местонахождение: Акмолинская область, Аккольский район, село Енбек, улица Бейбитшилик 37, здание Енбекского культурно-спортивного комплекса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p>
    <w:p>
      <w:pPr>
        <w:spacing w:after="0"/>
        <w:ind w:left="0"/>
        <w:jc w:val="both"/>
      </w:pPr>
      <w:r>
        <w:rPr>
          <w:rFonts w:ascii="Times New Roman"/>
          <w:b w:val="false"/>
          <w:i w:val="false"/>
          <w:color w:val="000000"/>
          <w:sz w:val="28"/>
        </w:rPr>
        <w:t>
      Границы: село Енбек.</w:t>
      </w:r>
    </w:p>
    <w:p>
      <w:pPr>
        <w:spacing w:after="0"/>
        <w:ind w:left="0"/>
        <w:jc w:val="both"/>
      </w:pPr>
      <w:r>
        <w:rPr>
          <w:rFonts w:ascii="Times New Roman"/>
          <w:b w:val="false"/>
          <w:i w:val="false"/>
          <w:color w:val="000000"/>
          <w:sz w:val="28"/>
        </w:rPr>
        <w:t>
      Избирательный участок № 115</w:t>
      </w:r>
    </w:p>
    <w:p>
      <w:pPr>
        <w:spacing w:after="0"/>
        <w:ind w:left="0"/>
        <w:jc w:val="both"/>
      </w:pPr>
      <w:r>
        <w:rPr>
          <w:rFonts w:ascii="Times New Roman"/>
          <w:b w:val="false"/>
          <w:i w:val="false"/>
          <w:color w:val="000000"/>
          <w:sz w:val="28"/>
        </w:rPr>
        <w:t>
      Местонахождение: Акмолинская область, Аккольский район, село Табигат, улица Жумабека Ташенова 7, квартира 2, жилое помещение.</w:t>
      </w:r>
    </w:p>
    <w:p>
      <w:pPr>
        <w:spacing w:after="0"/>
        <w:ind w:left="0"/>
        <w:jc w:val="both"/>
      </w:pPr>
      <w:r>
        <w:rPr>
          <w:rFonts w:ascii="Times New Roman"/>
          <w:b w:val="false"/>
          <w:i w:val="false"/>
          <w:color w:val="000000"/>
          <w:sz w:val="28"/>
        </w:rPr>
        <w:t>
      Границы: село Табигат.</w:t>
      </w:r>
    </w:p>
    <w:p>
      <w:pPr>
        <w:spacing w:after="0"/>
        <w:ind w:left="0"/>
        <w:jc w:val="both"/>
      </w:pPr>
      <w:r>
        <w:rPr>
          <w:rFonts w:ascii="Times New Roman"/>
          <w:b w:val="false"/>
          <w:i w:val="false"/>
          <w:color w:val="000000"/>
          <w:sz w:val="28"/>
        </w:rPr>
        <w:t>
      Избирательный участок № 116</w:t>
      </w:r>
    </w:p>
    <w:p>
      <w:pPr>
        <w:spacing w:after="0"/>
        <w:ind w:left="0"/>
        <w:jc w:val="both"/>
      </w:pPr>
      <w:r>
        <w:rPr>
          <w:rFonts w:ascii="Times New Roman"/>
          <w:b w:val="false"/>
          <w:i w:val="false"/>
          <w:color w:val="000000"/>
          <w:sz w:val="28"/>
        </w:rPr>
        <w:t>
      Местонахождение: Акмолинская область, Аккольский район, село Рамадан, улица Бейбитшилик 18, здание коммунального государственного учреждения "Основная средняя школа села Рамадан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Рамадан.</w:t>
      </w:r>
    </w:p>
    <w:p>
      <w:pPr>
        <w:spacing w:after="0"/>
        <w:ind w:left="0"/>
        <w:jc w:val="both"/>
      </w:pPr>
      <w:r>
        <w:rPr>
          <w:rFonts w:ascii="Times New Roman"/>
          <w:b w:val="false"/>
          <w:i w:val="false"/>
          <w:color w:val="000000"/>
          <w:sz w:val="28"/>
        </w:rPr>
        <w:t>
      Избирательный участок № 117</w:t>
      </w:r>
    </w:p>
    <w:p>
      <w:pPr>
        <w:spacing w:after="0"/>
        <w:ind w:left="0"/>
        <w:jc w:val="both"/>
      </w:pPr>
      <w:r>
        <w:rPr>
          <w:rFonts w:ascii="Times New Roman"/>
          <w:b w:val="false"/>
          <w:i w:val="false"/>
          <w:color w:val="000000"/>
          <w:sz w:val="28"/>
        </w:rPr>
        <w:t>
      Местонахождение: Акмолинская область, Аккольский район, село Урюпинка, улица имени Кенесары 66, здание Урюпинского сельского дома культуры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p>
    <w:p>
      <w:pPr>
        <w:spacing w:after="0"/>
        <w:ind w:left="0"/>
        <w:jc w:val="both"/>
      </w:pPr>
      <w:r>
        <w:rPr>
          <w:rFonts w:ascii="Times New Roman"/>
          <w:b w:val="false"/>
          <w:i w:val="false"/>
          <w:color w:val="000000"/>
          <w:sz w:val="28"/>
        </w:rPr>
        <w:t>
      Границы: село Урюпинка.</w:t>
      </w:r>
    </w:p>
    <w:p>
      <w:pPr>
        <w:spacing w:after="0"/>
        <w:ind w:left="0"/>
        <w:jc w:val="both"/>
      </w:pPr>
      <w:r>
        <w:rPr>
          <w:rFonts w:ascii="Times New Roman"/>
          <w:b w:val="false"/>
          <w:i w:val="false"/>
          <w:color w:val="000000"/>
          <w:sz w:val="28"/>
        </w:rPr>
        <w:t>
      Избирательный участок № 118</w:t>
      </w:r>
    </w:p>
    <w:p>
      <w:pPr>
        <w:spacing w:after="0"/>
        <w:ind w:left="0"/>
        <w:jc w:val="both"/>
      </w:pPr>
      <w:r>
        <w:rPr>
          <w:rFonts w:ascii="Times New Roman"/>
          <w:b w:val="false"/>
          <w:i w:val="false"/>
          <w:color w:val="000000"/>
          <w:sz w:val="28"/>
        </w:rPr>
        <w:t>
      Местонахождение: Акмолинская область, Аккольский район, село Мереке, улица имени Мухтара Ауезова 19, здание бывшей начальной школы.</w:t>
      </w:r>
    </w:p>
    <w:p>
      <w:pPr>
        <w:spacing w:after="0"/>
        <w:ind w:left="0"/>
        <w:jc w:val="both"/>
      </w:pPr>
      <w:r>
        <w:rPr>
          <w:rFonts w:ascii="Times New Roman"/>
          <w:b w:val="false"/>
          <w:i w:val="false"/>
          <w:color w:val="000000"/>
          <w:sz w:val="28"/>
        </w:rPr>
        <w:t>
      Границы: село Мереке.</w:t>
      </w:r>
    </w:p>
    <w:p>
      <w:pPr>
        <w:spacing w:after="0"/>
        <w:ind w:left="0"/>
        <w:jc w:val="both"/>
      </w:pPr>
      <w:r>
        <w:rPr>
          <w:rFonts w:ascii="Times New Roman"/>
          <w:b w:val="false"/>
          <w:i w:val="false"/>
          <w:color w:val="000000"/>
          <w:sz w:val="28"/>
        </w:rPr>
        <w:t>
      Избирательный участок № 119</w:t>
      </w:r>
    </w:p>
    <w:p>
      <w:pPr>
        <w:spacing w:after="0"/>
        <w:ind w:left="0"/>
        <w:jc w:val="both"/>
      </w:pPr>
      <w:r>
        <w:rPr>
          <w:rFonts w:ascii="Times New Roman"/>
          <w:b w:val="false"/>
          <w:i w:val="false"/>
          <w:color w:val="000000"/>
          <w:sz w:val="28"/>
        </w:rPr>
        <w:t>
      Местонахождение: Акмолинская область, Аккольский район, село Малоалександровка, улица имени Абая 23, здание коммунального государственного учреждения "Начальная школа села Мало-Александровка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Малоалександровка.</w:t>
      </w:r>
    </w:p>
    <w:p>
      <w:pPr>
        <w:spacing w:after="0"/>
        <w:ind w:left="0"/>
        <w:jc w:val="both"/>
      </w:pPr>
      <w:r>
        <w:rPr>
          <w:rFonts w:ascii="Times New Roman"/>
          <w:b w:val="false"/>
          <w:i w:val="false"/>
          <w:color w:val="000000"/>
          <w:sz w:val="28"/>
        </w:rPr>
        <w:t>
      Избирательный участок № 120</w:t>
      </w:r>
    </w:p>
    <w:p>
      <w:pPr>
        <w:spacing w:after="0"/>
        <w:ind w:left="0"/>
        <w:jc w:val="both"/>
      </w:pPr>
      <w:r>
        <w:rPr>
          <w:rFonts w:ascii="Times New Roman"/>
          <w:b w:val="false"/>
          <w:i w:val="false"/>
          <w:color w:val="000000"/>
          <w:sz w:val="28"/>
        </w:rPr>
        <w:t>
      Местонахождение: Акмолинская область, Аккольский район, село Амангельды, улица имени Ыбырая Алтынсарина 2, здание коммунального государственного учреждения "Основная средняя школа села Амангельды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Амангельды.</w:t>
      </w:r>
    </w:p>
    <w:p>
      <w:pPr>
        <w:spacing w:after="0"/>
        <w:ind w:left="0"/>
        <w:jc w:val="both"/>
      </w:pPr>
      <w:r>
        <w:rPr>
          <w:rFonts w:ascii="Times New Roman"/>
          <w:b w:val="false"/>
          <w:i w:val="false"/>
          <w:color w:val="000000"/>
          <w:sz w:val="28"/>
        </w:rPr>
        <w:t>
      Избирательный участок № 121</w:t>
      </w:r>
    </w:p>
    <w:p>
      <w:pPr>
        <w:spacing w:after="0"/>
        <w:ind w:left="0"/>
        <w:jc w:val="both"/>
      </w:pPr>
      <w:r>
        <w:rPr>
          <w:rFonts w:ascii="Times New Roman"/>
          <w:b w:val="false"/>
          <w:i w:val="false"/>
          <w:color w:val="000000"/>
          <w:sz w:val="28"/>
        </w:rPr>
        <w:t>
      Местонахождение: Акмолинская область, Аккольский район, село Талкара, улица Болашак 1, здание коммунального государственного учреждения "Основная средняя школа села Талкара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Талкара, коммунальное государственное учреждение "Центр социального обслуживания "Қамқор" акимата города Астаны".</w:t>
      </w:r>
    </w:p>
    <w:p>
      <w:pPr>
        <w:spacing w:after="0"/>
        <w:ind w:left="0"/>
        <w:jc w:val="both"/>
      </w:pPr>
      <w:r>
        <w:rPr>
          <w:rFonts w:ascii="Times New Roman"/>
          <w:b w:val="false"/>
          <w:i w:val="false"/>
          <w:color w:val="000000"/>
          <w:sz w:val="28"/>
        </w:rPr>
        <w:t>
      Избирательный участок № 122</w:t>
      </w:r>
    </w:p>
    <w:p>
      <w:pPr>
        <w:spacing w:after="0"/>
        <w:ind w:left="0"/>
        <w:jc w:val="both"/>
      </w:pPr>
      <w:r>
        <w:rPr>
          <w:rFonts w:ascii="Times New Roman"/>
          <w:b w:val="false"/>
          <w:i w:val="false"/>
          <w:color w:val="000000"/>
          <w:sz w:val="28"/>
        </w:rPr>
        <w:t>
      Местонахождение: Акмолинская область, Аккольский район, село Наумовка, улица имени Ыбырая Алтынсарина 19, здание Наумовского сельского дома культуры государственного коммунального казенного предприятия "Районный дом культуры" при государственном учреждении "Отдел культуры, развития языков, физической культуры и спорта Аккольского района".</w:t>
      </w:r>
    </w:p>
    <w:p>
      <w:pPr>
        <w:spacing w:after="0"/>
        <w:ind w:left="0"/>
        <w:jc w:val="both"/>
      </w:pPr>
      <w:r>
        <w:rPr>
          <w:rFonts w:ascii="Times New Roman"/>
          <w:b w:val="false"/>
          <w:i w:val="false"/>
          <w:color w:val="000000"/>
          <w:sz w:val="28"/>
        </w:rPr>
        <w:t>
      Границы: село Наумовка.</w:t>
      </w:r>
    </w:p>
    <w:p>
      <w:pPr>
        <w:spacing w:after="0"/>
        <w:ind w:left="0"/>
        <w:jc w:val="both"/>
      </w:pPr>
      <w:r>
        <w:rPr>
          <w:rFonts w:ascii="Times New Roman"/>
          <w:b w:val="false"/>
          <w:i w:val="false"/>
          <w:color w:val="000000"/>
          <w:sz w:val="28"/>
        </w:rPr>
        <w:t>
      Избирательный участок № 123</w:t>
      </w:r>
    </w:p>
    <w:p>
      <w:pPr>
        <w:spacing w:after="0"/>
        <w:ind w:left="0"/>
        <w:jc w:val="both"/>
      </w:pPr>
      <w:r>
        <w:rPr>
          <w:rFonts w:ascii="Times New Roman"/>
          <w:b w:val="false"/>
          <w:i w:val="false"/>
          <w:color w:val="000000"/>
          <w:sz w:val="28"/>
        </w:rPr>
        <w:t>
      Местонахождение: Акмолинская область, Аккольский район, село Кемеркол, улица Мектеп 1, здание коммунального государственного учреждения "Начальная школа села Кемерколь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Кемеркол.</w:t>
      </w:r>
    </w:p>
    <w:p>
      <w:pPr>
        <w:spacing w:after="0"/>
        <w:ind w:left="0"/>
        <w:jc w:val="both"/>
      </w:pPr>
      <w:r>
        <w:rPr>
          <w:rFonts w:ascii="Times New Roman"/>
          <w:b w:val="false"/>
          <w:i w:val="false"/>
          <w:color w:val="000000"/>
          <w:sz w:val="28"/>
        </w:rPr>
        <w:t>
      Избирательный участок № 124</w:t>
      </w:r>
    </w:p>
    <w:p>
      <w:pPr>
        <w:spacing w:after="0"/>
        <w:ind w:left="0"/>
        <w:jc w:val="both"/>
      </w:pPr>
      <w:r>
        <w:rPr>
          <w:rFonts w:ascii="Times New Roman"/>
          <w:b w:val="false"/>
          <w:i w:val="false"/>
          <w:color w:val="000000"/>
          <w:sz w:val="28"/>
        </w:rPr>
        <w:t>
      Местонахождение: Акмолинская область, Аккольский район, село Орнек, улица имени Даулетбая Ахметжанова 34, здание коммунального государственного учреждения "Общеобразовательная школа села Орнек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Орнек.</w:t>
      </w:r>
    </w:p>
    <w:p>
      <w:pPr>
        <w:spacing w:after="0"/>
        <w:ind w:left="0"/>
        <w:jc w:val="both"/>
      </w:pPr>
      <w:r>
        <w:rPr>
          <w:rFonts w:ascii="Times New Roman"/>
          <w:b w:val="false"/>
          <w:i w:val="false"/>
          <w:color w:val="000000"/>
          <w:sz w:val="28"/>
        </w:rPr>
        <w:t>
      Избирательный участок № 125</w:t>
      </w:r>
    </w:p>
    <w:p>
      <w:pPr>
        <w:spacing w:after="0"/>
        <w:ind w:left="0"/>
        <w:jc w:val="both"/>
      </w:pPr>
      <w:r>
        <w:rPr>
          <w:rFonts w:ascii="Times New Roman"/>
          <w:b w:val="false"/>
          <w:i w:val="false"/>
          <w:color w:val="000000"/>
          <w:sz w:val="28"/>
        </w:rPr>
        <w:t>
      Местонахождение: Акмолинская область, Аккольский район, село Домбыралы, улица Азат 21, здание коммунального государственного учреждения "Общеобразовательная школа имени Горького села Домбыралы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Домбыралы.</w:t>
      </w:r>
    </w:p>
    <w:p>
      <w:pPr>
        <w:spacing w:after="0"/>
        <w:ind w:left="0"/>
        <w:jc w:val="both"/>
      </w:pPr>
      <w:r>
        <w:rPr>
          <w:rFonts w:ascii="Times New Roman"/>
          <w:b w:val="false"/>
          <w:i w:val="false"/>
          <w:color w:val="000000"/>
          <w:sz w:val="28"/>
        </w:rPr>
        <w:t>
      Избирательный участок № 126</w:t>
      </w:r>
    </w:p>
    <w:p>
      <w:pPr>
        <w:spacing w:after="0"/>
        <w:ind w:left="0"/>
        <w:jc w:val="both"/>
      </w:pPr>
      <w:r>
        <w:rPr>
          <w:rFonts w:ascii="Times New Roman"/>
          <w:b w:val="false"/>
          <w:i w:val="false"/>
          <w:color w:val="000000"/>
          <w:sz w:val="28"/>
        </w:rPr>
        <w:t>
      Местонахождение: Акмолинская область, Аккольский район, село Кенес, улица Женис 27, здание коммунального государственного учреждения "Общеобразовательная школа села Кенес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Кенес.</w:t>
      </w:r>
    </w:p>
    <w:p>
      <w:pPr>
        <w:spacing w:after="0"/>
        <w:ind w:left="0"/>
        <w:jc w:val="both"/>
      </w:pPr>
      <w:r>
        <w:rPr>
          <w:rFonts w:ascii="Times New Roman"/>
          <w:b w:val="false"/>
          <w:i w:val="false"/>
          <w:color w:val="000000"/>
          <w:sz w:val="28"/>
        </w:rPr>
        <w:t>
      Избирательный участок № 127</w:t>
      </w:r>
    </w:p>
    <w:p>
      <w:pPr>
        <w:spacing w:after="0"/>
        <w:ind w:left="0"/>
        <w:jc w:val="both"/>
      </w:pPr>
      <w:r>
        <w:rPr>
          <w:rFonts w:ascii="Times New Roman"/>
          <w:b w:val="false"/>
          <w:i w:val="false"/>
          <w:color w:val="000000"/>
          <w:sz w:val="28"/>
        </w:rPr>
        <w:t>
      Местонахождение: Акмолинская область, Аккольский район, село Малый Барап, улица Шакарим Кудайбердиев 9, здание коммунального государственного учреждения "Основная средняя школа села Барап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Малый Барап, село Айдарлы.</w:t>
      </w:r>
    </w:p>
    <w:p>
      <w:pPr>
        <w:spacing w:after="0"/>
        <w:ind w:left="0"/>
        <w:jc w:val="both"/>
      </w:pPr>
      <w:r>
        <w:rPr>
          <w:rFonts w:ascii="Times New Roman"/>
          <w:b w:val="false"/>
          <w:i w:val="false"/>
          <w:color w:val="000000"/>
          <w:sz w:val="28"/>
        </w:rPr>
        <w:t>
      Избирательный участок № 779</w:t>
      </w:r>
    </w:p>
    <w:p>
      <w:pPr>
        <w:spacing w:after="0"/>
        <w:ind w:left="0"/>
        <w:jc w:val="both"/>
      </w:pPr>
      <w:r>
        <w:rPr>
          <w:rFonts w:ascii="Times New Roman"/>
          <w:b w:val="false"/>
          <w:i w:val="false"/>
          <w:color w:val="000000"/>
          <w:sz w:val="28"/>
        </w:rPr>
        <w:t>
      Местонахождение: Акмолинская область, Аккольский район, город Акколь, улица Кирдищева 89, здание государственного коммунального предприятия на праве хозяйственного ведения "Аккольская районная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Акколь, улица Кирдищева, 89.</w:t>
      </w:r>
    </w:p>
    <w:p>
      <w:pPr>
        <w:spacing w:after="0"/>
        <w:ind w:left="0"/>
        <w:jc w:val="both"/>
      </w:pPr>
      <w:r>
        <w:rPr>
          <w:rFonts w:ascii="Times New Roman"/>
          <w:b w:val="false"/>
          <w:i w:val="false"/>
          <w:color w:val="000000"/>
          <w:sz w:val="28"/>
        </w:rPr>
        <w:t>
      Избирательный участок № 780</w:t>
      </w:r>
    </w:p>
    <w:p>
      <w:pPr>
        <w:spacing w:after="0"/>
        <w:ind w:left="0"/>
        <w:jc w:val="both"/>
      </w:pPr>
      <w:r>
        <w:rPr>
          <w:rFonts w:ascii="Times New Roman"/>
          <w:b w:val="false"/>
          <w:i w:val="false"/>
          <w:color w:val="000000"/>
          <w:sz w:val="28"/>
        </w:rPr>
        <w:t>
      Местонахождение: Акмолинская область, Аккольский район, город Акколь, улица Шегебая Узакбаева 2, здание государственного учреждения "Отдел полиции Аккольского района Департамента полиции Акмолинской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Акколь, улица Шегебая Узакбаева, 2.</w:t>
      </w:r>
    </w:p>
    <w:p>
      <w:pPr>
        <w:spacing w:after="0"/>
        <w:ind w:left="0"/>
        <w:jc w:val="both"/>
      </w:pPr>
      <w:r>
        <w:rPr>
          <w:rFonts w:ascii="Times New Roman"/>
          <w:b w:val="false"/>
          <w:i w:val="false"/>
          <w:color w:val="000000"/>
          <w:sz w:val="28"/>
        </w:rPr>
        <w:t>
      Избирательный участок № 799</w:t>
      </w:r>
    </w:p>
    <w:p>
      <w:pPr>
        <w:spacing w:after="0"/>
        <w:ind w:left="0"/>
        <w:jc w:val="both"/>
      </w:pPr>
      <w:r>
        <w:rPr>
          <w:rFonts w:ascii="Times New Roman"/>
          <w:b w:val="false"/>
          <w:i w:val="false"/>
          <w:color w:val="000000"/>
          <w:sz w:val="28"/>
        </w:rPr>
        <w:t>
      Местонахождение: Акмолинская область, Аккольский район, город Акколь, улица Шанырак 38, здание республиканского государственного учреждения "Войсковая часть 55209" Министерства обороны Республики Казахстан.</w:t>
      </w:r>
    </w:p>
    <w:p>
      <w:pPr>
        <w:spacing w:after="0"/>
        <w:ind w:left="0"/>
        <w:jc w:val="both"/>
      </w:pPr>
      <w:r>
        <w:rPr>
          <w:rFonts w:ascii="Times New Roman"/>
          <w:b w:val="false"/>
          <w:i w:val="false"/>
          <w:color w:val="000000"/>
          <w:sz w:val="28"/>
        </w:rPr>
        <w:t>
      Границы: город Акколь, улица Шанырак, 38.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