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40f7" w14:textId="6d54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мая 2025 года № 8С-21/2. Зарегистрировано Департаментом юстиции Акмолинской области 27 мая 2025 года № 8949-03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Степногорска,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8С-21/2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Степногорска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Степногорска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города Степногорска".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15 месячных расчетных показателей.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