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8884" w14:textId="afd8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2025 года № А-5/254. Зарегистрировано Департаментом юстиции Акмолинской области 16 мая 2025 года № 8941-03.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Акмолинской области от 26 ноября 2025 года </w:t>
      </w:r>
      <w:r>
        <w:rPr>
          <w:rFonts w:ascii="Times New Roman"/>
          <w:b w:val="false"/>
          <w:i w:val="false"/>
          <w:color w:val="ff0000"/>
          <w:sz w:val="28"/>
        </w:rPr>
        <w:t>№ А-11/608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клотианидина + 100 грамм/литр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грамм/литр + глюфосинат аммоний,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масленная дисперсия.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 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грамм/литр + цигалофоп-бутил,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с–метолахлор,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 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 + тиаметоксам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 + тиаметоксам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80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 грамм/литр + лямбда-цигалотрин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грамм/литр + тиаметоксам, 257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грамм/литр + триадименол,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