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d6e5a" w14:textId="4cd6e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15 февраля 2018 года № 193 "Об утверждении Правил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 и финансированию терроризма"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30 декабря 2025 года № 823. Зарегистрирован в Министерстве юстиции Республики Казахстан 31 декабря 2025 года № 37784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февраля 2018 года № 193 "Об утверждении Правил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 и финансированию терроризма" (зарегистрирован в Реестре государственной регистрации нормативных правовых актов под № 16481)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Правил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уничтожения.";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 и финансированию терроризма,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осуществления задержания (приостановления) наличных денежных средств и (или) денежных инструментов, перемещаемых через таможенную границу Евразийского экономического союза (далее – ЕАЭС), при получении информации, предоставляемой правоохранительными органами и (или) уполномоченным органом по финансовому мониторингу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13 Кодекса Республики Казахстан "О таможенном регулировании в Республике Казахстан" и определяют правила осуществления задержания (приостановления) наличных денежных средств и (или) денежных инструментов, перемещаемых через таможенную границу ЕАЭС, при получении информации, предоставляемой правоохранительными органами и (или) уполномоченным органом о возможной причастности к отмыванию доходов, полученных преступным путем, финансированию терроризма и финансированию распространения оружия массового уничтожения.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Органы государственных доходов во взаимодействии с правоохранительными и уполномоченным органом по финансовому мониторингу принимают меры по противодействию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уничтожения, путем задержания наличных денежных средств и (или) денежных инструментов через таможенную границу ЕАЭС на основании информации, предоставляемой правоохранительными органами и (или) уполномоченным органом по финансовому мониторингу.";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При задержании наличных денежных средств и (или) денежных инструментов органы государственных доходов руководствуются Договором о противодействии легализации (отмыванию) доходов, полученных преступным путем, финансированию терроризма и финансированию распространения оружия массового уничтожения при перемещении наличных денежных средств и (или) денежных инструментов через таможенную границу Таможенного союза, ратифицированным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ратификации Договора о противодействии легализации (отмыванию) доходов, полученных преступным путем, и финансированию терроризма при перемещении наличных денежных средств и (или) денежных инструментов через таможенную границу Таможенного союза.";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финансовому мониторингу</w:t>
      </w:r>
    </w:p>
    <w:p>
      <w:pPr>
        <w:spacing w:after="0"/>
        <w:ind w:left="0"/>
        <w:jc w:val="both"/>
      </w:pPr>
      <w:bookmarkStart w:name="z26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7" w:id="1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823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задержания (приостановления)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денежных средств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денежных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 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причастности к отмыванию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изъятых наличных денежных средств и (или) денежных инструментов</w:t>
      </w:r>
    </w:p>
    <w:bookmarkEnd w:id="17"/>
    <w:p>
      <w:pPr>
        <w:spacing w:after="0"/>
        <w:ind w:left="0"/>
        <w:jc w:val="both"/>
      </w:pPr>
      <w:bookmarkStart w:name="z32" w:id="18"/>
      <w:r>
        <w:rPr>
          <w:rFonts w:ascii="Times New Roman"/>
          <w:b w:val="false"/>
          <w:i w:val="false"/>
          <w:color w:val="000000"/>
          <w:sz w:val="28"/>
        </w:rPr>
        <w:t>
      Таможенный пост ______________________________________________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Департамента государственных доходов по 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акта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юридического или физического лица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наличных денежных средств и (или) денежных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Сумма/количество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мест/ номера пломб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и отчество (если оно указано в документе, удостоверяющем личность) и подпись ответственного работника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Принявшего на хранение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Выдавшего с хранения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2025 года № 823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задержания (приостановления)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наличных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денежных инструментов,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перемещаемых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таможенную границу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союза, при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информации, предоставляемой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правоохранительными органами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уполномоченным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органом о возможной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причастности к отмыванию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доходов, полученных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преступным путем,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финансированию терроризма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финансированию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распространения оружия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массового уничтожения.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передачи задержанных (приостановленных) наличных денежных средств и (или) денежных инструментов</w:t>
      </w:r>
    </w:p>
    <w:bookmarkEnd w:id="19"/>
    <w:p>
      <w:pPr>
        <w:spacing w:after="0"/>
        <w:ind w:left="0"/>
        <w:jc w:val="both"/>
      </w:pPr>
      <w:bookmarkStart w:name="z37" w:id="20"/>
      <w:r>
        <w:rPr>
          <w:rFonts w:ascii="Times New Roman"/>
          <w:b w:val="false"/>
          <w:i w:val="false"/>
          <w:color w:val="000000"/>
          <w:sz w:val="28"/>
        </w:rPr>
        <w:t>
      от "___" _____________ 20__ года № _____________________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(место составления акта (страна, населенный пункт))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органа 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Задержанные (приостановленные) наличные денежные средства и (или) денежные инструменты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наличных денежных средств и (или) денежных инструментов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Сумма/количество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наличных денежных средствах и (или) денежных инструментах, в том числе номинал банкнот, чеков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Буквенно-цифровой номер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прописью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8" w:id="21"/>
      <w:r>
        <w:rPr>
          <w:rFonts w:ascii="Times New Roman"/>
          <w:b w:val="false"/>
          <w:i w:val="false"/>
          <w:color w:val="000000"/>
          <w:sz w:val="28"/>
        </w:rPr>
        <w:t>
      Средства идентификации 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(количество мест, количество и номера пломб)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Передал__________________________________________________________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должностного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/_______________________ 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Личная номерная печать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Принял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органа/юридического лица, должность,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(если оно указано в документе, удостоверяющем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лица) должностного лица государственного органа/физического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/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Экземпляр акта получил: ___________________ /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(подпись) (фамилия,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