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cdda" w14:textId="583c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 Министра труда и социальной защиты населения Республики Казахстан от 27 июня 2023 года № 257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и в приказ Заместителя Премьер-Министра - Министра труда и социальной защиты населения Республики Казахстан от 29 июня 2023 года № 269 "Об утверждении Правил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31 декабря 2025 года № 439. Зарегистрирован в Министерстве юстиции Республики Казахстан 31 декабря 2025 года № 37782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257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(зарегистрирован в Реестре государственной регистрации нормативных правовых актов под № 32921)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"50. Отделение Государственной корпорации на основании решения о приостановлении выплаты государственного социального пособия по инвалидности уполномоченного органа по назначению пенсий и пособий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приостанавливает выплату пособия с первого числа месяца, следующего за месяцем поступления сведений, в том числе из информационных систем,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179 Социального кодекса.</w:t>
      </w:r>
    </w:p>
    <w:bookmarkEnd w:id="3"/>
    <w:bookmarkStart w:name="z9" w:id="4"/>
    <w:p>
      <w:pPr>
        <w:spacing w:after="0"/>
        <w:ind w:left="0"/>
        <w:jc w:val="both"/>
      </w:pPr>
      <w:r>
        <w:rPr>
          <w:rFonts w:ascii="Times New Roman"/>
          <w:b w:val="false"/>
          <w:i w:val="false"/>
          <w:color w:val="000000"/>
          <w:sz w:val="28"/>
        </w:rPr>
        <w:t>
      В целях обеспечения своевременного приостановления выплаты пособий:</w:t>
      </w:r>
    </w:p>
    <w:bookmarkEnd w:id="4"/>
    <w:bookmarkStart w:name="z10" w:id="5"/>
    <w:p>
      <w:pPr>
        <w:spacing w:after="0"/>
        <w:ind w:left="0"/>
        <w:jc w:val="both"/>
      </w:pPr>
      <w:r>
        <w:rPr>
          <w:rFonts w:ascii="Times New Roman"/>
          <w:b w:val="false"/>
          <w:i w:val="false"/>
          <w:color w:val="000000"/>
          <w:sz w:val="28"/>
        </w:rPr>
        <w:t>
      Комитет по правовой статистике и специальным учетам Генеральной прокуратуры Республики Казахстан ежемесячно предоставляет в Государственную корпорацию электронные списки без вести пропавших лиц, находящихся в розыске, согласно приложению 21-1 к настоящим Правилам.";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"52. Отделение Государственной корпорации на основании решения о прекращении выплаты государственного социального пособия по инвалидности уполномоченного органа по назначению пенсий и пособий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прекращает выплату пособия с первого числа месяца, следующего за месяцем поступления сведений, заявления и запросов,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179 Социального кодекса.</w:t>
      </w:r>
    </w:p>
    <w:bookmarkEnd w:id="6"/>
    <w:bookmarkStart w:name="z13" w:id="7"/>
    <w:p>
      <w:pPr>
        <w:spacing w:after="0"/>
        <w:ind w:left="0"/>
        <w:jc w:val="both"/>
      </w:pPr>
      <w:r>
        <w:rPr>
          <w:rFonts w:ascii="Times New Roman"/>
          <w:b w:val="false"/>
          <w:i w:val="false"/>
          <w:color w:val="000000"/>
          <w:sz w:val="28"/>
        </w:rPr>
        <w:t>
      При прекращении выплаты пособия по причине выявления факта предоставления заявителем недостоверных сведений, повлекших за собой необоснованное первичное назначение, производится процедура нового назначения в порядке, предусмотренном настоящими Правилами.</w:t>
      </w:r>
    </w:p>
    <w:bookmarkEnd w:id="7"/>
    <w:bookmarkStart w:name="z14" w:id="8"/>
    <w:p>
      <w:pPr>
        <w:spacing w:after="0"/>
        <w:ind w:left="0"/>
        <w:jc w:val="both"/>
      </w:pPr>
      <w:r>
        <w:rPr>
          <w:rFonts w:ascii="Times New Roman"/>
          <w:b w:val="false"/>
          <w:i w:val="false"/>
          <w:color w:val="000000"/>
          <w:sz w:val="28"/>
        </w:rPr>
        <w:t>
      Уполномоченный орган по назначению пенсий и пособий при утверждении решения о прекращении выплаты по причине выявления факта предоставления заявителем недостоверных сведений, повлекших необоснованное назначение,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пособия.</w:t>
      </w:r>
    </w:p>
    <w:bookmarkEnd w:id="8"/>
    <w:bookmarkStart w:name="z15" w:id="9"/>
    <w:p>
      <w:pPr>
        <w:spacing w:after="0"/>
        <w:ind w:left="0"/>
        <w:jc w:val="both"/>
      </w:pPr>
      <w:r>
        <w:rPr>
          <w:rFonts w:ascii="Times New Roman"/>
          <w:b w:val="false"/>
          <w:i w:val="false"/>
          <w:color w:val="000000"/>
          <w:sz w:val="28"/>
        </w:rPr>
        <w:t>
      При вынесении судебного решения о предоставлении фиктивных документов, выплата пособия прекращается с момента первоначального назначения.</w:t>
      </w:r>
    </w:p>
    <w:bookmarkEnd w:id="9"/>
    <w:bookmarkStart w:name="z16" w:id="10"/>
    <w:p>
      <w:pPr>
        <w:spacing w:after="0"/>
        <w:ind w:left="0"/>
        <w:jc w:val="both"/>
      </w:pPr>
      <w:r>
        <w:rPr>
          <w:rFonts w:ascii="Times New Roman"/>
          <w:b w:val="false"/>
          <w:i w:val="false"/>
          <w:color w:val="000000"/>
          <w:sz w:val="28"/>
        </w:rPr>
        <w:t>
      В целях обеспечения своевременного прекращения выплаты пособий:</w:t>
      </w:r>
    </w:p>
    <w:bookmarkEnd w:id="10"/>
    <w:bookmarkStart w:name="z17" w:id="11"/>
    <w:p>
      <w:pPr>
        <w:spacing w:after="0"/>
        <w:ind w:left="0"/>
        <w:jc w:val="both"/>
      </w:pPr>
      <w:r>
        <w:rPr>
          <w:rFonts w:ascii="Times New Roman"/>
          <w:b w:val="false"/>
          <w:i w:val="false"/>
          <w:color w:val="000000"/>
          <w:sz w:val="28"/>
        </w:rPr>
        <w:t>
      Загранучреждения Республики Казахстан (далее - загранучреждения) предоставляют в Государственную корпорацию сведения о смерти гражданина Республики Казахстан, временно проживавшего за пределами Республики Казахстан по мере их поступления в загранучреждения согласно приложению 22-1 к настоящим Правилам.";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22" w:id="12"/>
    <w:p>
      <w:pPr>
        <w:spacing w:after="0"/>
        <w:ind w:left="0"/>
        <w:jc w:val="both"/>
      </w:pPr>
      <w:r>
        <w:rPr>
          <w:rFonts w:ascii="Times New Roman"/>
          <w:b w:val="false"/>
          <w:i w:val="false"/>
          <w:color w:val="000000"/>
          <w:sz w:val="28"/>
        </w:rPr>
        <w:t xml:space="preserve">
      дополнить указанные Правила приложением 21-1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24" w:id="13"/>
    <w:p>
      <w:pPr>
        <w:spacing w:after="0"/>
        <w:ind w:left="0"/>
        <w:jc w:val="both"/>
      </w:pPr>
      <w:r>
        <w:rPr>
          <w:rFonts w:ascii="Times New Roman"/>
          <w:b w:val="false"/>
          <w:i w:val="false"/>
          <w:color w:val="000000"/>
          <w:sz w:val="28"/>
        </w:rPr>
        <w:t xml:space="preserve">
      дополнить указанные Правила приложением 22-1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2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пособия по случаю потери кормильца,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8" w:id="15"/>
    <w:p>
      <w:pPr>
        <w:spacing w:after="0"/>
        <w:ind w:left="0"/>
        <w:jc w:val="both"/>
      </w:pPr>
      <w:r>
        <w:rPr>
          <w:rFonts w:ascii="Times New Roman"/>
          <w:b w:val="false"/>
          <w:i w:val="false"/>
          <w:color w:val="000000"/>
          <w:sz w:val="28"/>
        </w:rPr>
        <w:t xml:space="preserve">
      "49. Отделение Государственной корпорации на основании решения о приостановлении выплаты государственного социального пособия по случаю потери кормильца уполномоченного органа по назначению пенсий и пособий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приостанавливает выплату пособия с первого числа месяца, следующего за месяцем поступления сведений, в том числе из информационных систем,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238 Социального кодекса.</w:t>
      </w:r>
    </w:p>
    <w:bookmarkEnd w:id="15"/>
    <w:bookmarkStart w:name="z29" w:id="16"/>
    <w:p>
      <w:pPr>
        <w:spacing w:after="0"/>
        <w:ind w:left="0"/>
        <w:jc w:val="both"/>
      </w:pPr>
      <w:r>
        <w:rPr>
          <w:rFonts w:ascii="Times New Roman"/>
          <w:b w:val="false"/>
          <w:i w:val="false"/>
          <w:color w:val="000000"/>
          <w:sz w:val="28"/>
        </w:rPr>
        <w:t xml:space="preserve">
      При приостановлении пособия по причине выявлении факта трудоустройства лиц, занятых уходом за детьми, братьями, сестрами или внуками умершего кормильца выплата пересматривается с учетом оставшихся иждивенцев. </w:t>
      </w:r>
    </w:p>
    <w:bookmarkEnd w:id="16"/>
    <w:bookmarkStart w:name="z30" w:id="17"/>
    <w:p>
      <w:pPr>
        <w:spacing w:after="0"/>
        <w:ind w:left="0"/>
        <w:jc w:val="both"/>
      </w:pPr>
      <w:r>
        <w:rPr>
          <w:rFonts w:ascii="Times New Roman"/>
          <w:b w:val="false"/>
          <w:i w:val="false"/>
          <w:color w:val="000000"/>
          <w:sz w:val="28"/>
        </w:rPr>
        <w:t>
      В целях обеспечения своевременного приостановления выплаты пособий:</w:t>
      </w:r>
    </w:p>
    <w:bookmarkEnd w:id="17"/>
    <w:bookmarkStart w:name="z31" w:id="18"/>
    <w:p>
      <w:pPr>
        <w:spacing w:after="0"/>
        <w:ind w:left="0"/>
        <w:jc w:val="both"/>
      </w:pPr>
      <w:r>
        <w:rPr>
          <w:rFonts w:ascii="Times New Roman"/>
          <w:b w:val="false"/>
          <w:i w:val="false"/>
          <w:color w:val="000000"/>
          <w:sz w:val="28"/>
        </w:rPr>
        <w:t>
      Комитет по правовой статистике и специальным учетам Генеральной прокуратуры Республики Казахстан ежемесячно предоставляет в Государственную корпорацию электронные списки без вести пропавших лиц, находящихся в розыске, согласно приложению 17-1 к настоящим Правилам.";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33" w:id="19"/>
    <w:p>
      <w:pPr>
        <w:spacing w:after="0"/>
        <w:ind w:left="0"/>
        <w:jc w:val="both"/>
      </w:pPr>
      <w:r>
        <w:rPr>
          <w:rFonts w:ascii="Times New Roman"/>
          <w:b w:val="false"/>
          <w:i w:val="false"/>
          <w:color w:val="000000"/>
          <w:sz w:val="28"/>
        </w:rPr>
        <w:t xml:space="preserve">
      "51. Отделение Государственной корпорации на основании решения о прекращении выплаты государственного социального пособия по случаю потери кормильца уполномоченного органа по назначению пенсий и пособий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прекращает выплату пособия с первого числа месяца, следующего за месяцем поступления сведений, заявления и запросов,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238 Социального кодекса.</w:t>
      </w:r>
    </w:p>
    <w:bookmarkEnd w:id="19"/>
    <w:bookmarkStart w:name="z34" w:id="20"/>
    <w:p>
      <w:pPr>
        <w:spacing w:after="0"/>
        <w:ind w:left="0"/>
        <w:jc w:val="both"/>
      </w:pPr>
      <w:r>
        <w:rPr>
          <w:rFonts w:ascii="Times New Roman"/>
          <w:b w:val="false"/>
          <w:i w:val="false"/>
          <w:color w:val="000000"/>
          <w:sz w:val="28"/>
        </w:rPr>
        <w:t>
      При прекращении выплаты пособия по причине выявления факта предоставления заявителем недостоверных сведений, повлекших за собой необоснованное первичное назначение, производится процедура нового назначения в порядке, предусмотренном настоящими Правилами.</w:t>
      </w:r>
    </w:p>
    <w:bookmarkEnd w:id="20"/>
    <w:bookmarkStart w:name="z35" w:id="21"/>
    <w:p>
      <w:pPr>
        <w:spacing w:after="0"/>
        <w:ind w:left="0"/>
        <w:jc w:val="both"/>
      </w:pPr>
      <w:r>
        <w:rPr>
          <w:rFonts w:ascii="Times New Roman"/>
          <w:b w:val="false"/>
          <w:i w:val="false"/>
          <w:color w:val="000000"/>
          <w:sz w:val="28"/>
        </w:rPr>
        <w:t>
      Уполномоченный орган по назначению пенсий и пособий при утверждении решения о прекращении выплаты по причине выявления факта предоставления заявителем недостоверных сведений, повлекших необоснованное назначение,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пособия.</w:t>
      </w:r>
    </w:p>
    <w:bookmarkEnd w:id="21"/>
    <w:bookmarkStart w:name="z36" w:id="22"/>
    <w:p>
      <w:pPr>
        <w:spacing w:after="0"/>
        <w:ind w:left="0"/>
        <w:jc w:val="both"/>
      </w:pPr>
      <w:r>
        <w:rPr>
          <w:rFonts w:ascii="Times New Roman"/>
          <w:b w:val="false"/>
          <w:i w:val="false"/>
          <w:color w:val="000000"/>
          <w:sz w:val="28"/>
        </w:rPr>
        <w:t>
      При вынесении судебного решения о предоставлении фиктивных документов, выплата пособия прекращается с момента первоначального назначения.</w:t>
      </w:r>
    </w:p>
    <w:bookmarkEnd w:id="22"/>
    <w:bookmarkStart w:name="z37" w:id="23"/>
    <w:p>
      <w:pPr>
        <w:spacing w:after="0"/>
        <w:ind w:left="0"/>
        <w:jc w:val="both"/>
      </w:pPr>
      <w:r>
        <w:rPr>
          <w:rFonts w:ascii="Times New Roman"/>
          <w:b w:val="false"/>
          <w:i w:val="false"/>
          <w:color w:val="000000"/>
          <w:sz w:val="28"/>
        </w:rPr>
        <w:t>
      В целях обеспечения своевременного прекращения выплаты пособий:</w:t>
      </w:r>
    </w:p>
    <w:bookmarkEnd w:id="23"/>
    <w:bookmarkStart w:name="z38" w:id="24"/>
    <w:p>
      <w:pPr>
        <w:spacing w:after="0"/>
        <w:ind w:left="0"/>
        <w:jc w:val="both"/>
      </w:pPr>
      <w:r>
        <w:rPr>
          <w:rFonts w:ascii="Times New Roman"/>
          <w:b w:val="false"/>
          <w:i w:val="false"/>
          <w:color w:val="000000"/>
          <w:sz w:val="28"/>
        </w:rPr>
        <w:t>
      Загранучреждения Республики Казахстан (далее - загранучреждения) предоставляют в Государственную корпорацию сведения о смерти гражданина Республики Казахстан, временно проживавшего за пределами Республики Казахстан по мере их поступления в загранучреждения согласно приложению 18-1 к настоящим Правилам.";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настоящему приказу;</w:t>
      </w:r>
    </w:p>
    <w:bookmarkStart w:name="z43" w:id="25"/>
    <w:p>
      <w:pPr>
        <w:spacing w:after="0"/>
        <w:ind w:left="0"/>
        <w:jc w:val="both"/>
      </w:pPr>
      <w:r>
        <w:rPr>
          <w:rFonts w:ascii="Times New Roman"/>
          <w:b w:val="false"/>
          <w:i w:val="false"/>
          <w:color w:val="000000"/>
          <w:sz w:val="28"/>
        </w:rPr>
        <w:t xml:space="preserve">
      дополнить указанные Правила приложением 17-1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Start w:name="z45" w:id="26"/>
    <w:p>
      <w:pPr>
        <w:spacing w:after="0"/>
        <w:ind w:left="0"/>
        <w:jc w:val="both"/>
      </w:pPr>
      <w:r>
        <w:rPr>
          <w:rFonts w:ascii="Times New Roman"/>
          <w:b w:val="false"/>
          <w:i w:val="false"/>
          <w:color w:val="000000"/>
          <w:sz w:val="28"/>
        </w:rPr>
        <w:t xml:space="preserve">
      дополнить указанные Правила приложением 18-1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Start w:name="z47" w:id="2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29 июня 2023 года № 269 "Об утверждении Правил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(зарегистрирован в Реестре государственной регистрации нормативных правовых актов за № 32961) следующие изменения и дополнения:</w:t>
      </w:r>
    </w:p>
    <w:bookmarkEnd w:id="27"/>
    <w:bookmarkStart w:name="z48"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утвержденных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50" w:id="29"/>
    <w:p>
      <w:pPr>
        <w:spacing w:after="0"/>
        <w:ind w:left="0"/>
        <w:jc w:val="both"/>
      </w:pPr>
      <w:r>
        <w:rPr>
          <w:rFonts w:ascii="Times New Roman"/>
          <w:b w:val="false"/>
          <w:i w:val="false"/>
          <w:color w:val="000000"/>
          <w:sz w:val="28"/>
        </w:rPr>
        <w:t xml:space="preserve">
      "39. Отделение Государственной корпорации на основании решения уполномоченного органа по назначению пенсий и пособий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приостанавливает выплату пособий с первого числа месяца, следующего за месяцем поступления сведений, в том числе из информационных систем,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5-2 Закона.</w:t>
      </w:r>
    </w:p>
    <w:bookmarkEnd w:id="29"/>
    <w:bookmarkStart w:name="z51" w:id="30"/>
    <w:p>
      <w:pPr>
        <w:spacing w:after="0"/>
        <w:ind w:left="0"/>
        <w:jc w:val="both"/>
      </w:pPr>
      <w:r>
        <w:rPr>
          <w:rFonts w:ascii="Times New Roman"/>
          <w:b w:val="false"/>
          <w:i w:val="false"/>
          <w:color w:val="000000"/>
          <w:sz w:val="28"/>
        </w:rPr>
        <w:t>
      В целях обеспечения своевременного приостановления выплаты пособий:</w:t>
      </w:r>
    </w:p>
    <w:bookmarkEnd w:id="30"/>
    <w:bookmarkStart w:name="z52" w:id="31"/>
    <w:p>
      <w:pPr>
        <w:spacing w:after="0"/>
        <w:ind w:left="0"/>
        <w:jc w:val="both"/>
      </w:pPr>
      <w:r>
        <w:rPr>
          <w:rFonts w:ascii="Times New Roman"/>
          <w:b w:val="false"/>
          <w:i w:val="false"/>
          <w:color w:val="000000"/>
          <w:sz w:val="28"/>
        </w:rPr>
        <w:t>
      Комитет по правовой статистике и специальным учетам Генеральной прокуратуры Республики Казахстан ежемесячно предоставляет в Государственную корпорацию электронные списки без вести пропавших лиц, находящихся в розыске, согласно приложению 15-1 к настоящим Правилам.";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4" w:id="32"/>
    <w:p>
      <w:pPr>
        <w:spacing w:after="0"/>
        <w:ind w:left="0"/>
        <w:jc w:val="both"/>
      </w:pPr>
      <w:r>
        <w:rPr>
          <w:rFonts w:ascii="Times New Roman"/>
          <w:b w:val="false"/>
          <w:i w:val="false"/>
          <w:color w:val="000000"/>
          <w:sz w:val="28"/>
        </w:rPr>
        <w:t xml:space="preserve">
      "41. Отделение Государственной корпорации на основании решения уполномоченного органа по назначению пенсий и пособий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прекращает выплату пособия с первого числа месяца, следующего за месяцем поступления сведений, в том числе из информационных систем,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5-2 Закона.</w:t>
      </w:r>
    </w:p>
    <w:bookmarkEnd w:id="32"/>
    <w:bookmarkStart w:name="z55" w:id="33"/>
    <w:p>
      <w:pPr>
        <w:spacing w:after="0"/>
        <w:ind w:left="0"/>
        <w:jc w:val="both"/>
      </w:pPr>
      <w:r>
        <w:rPr>
          <w:rFonts w:ascii="Times New Roman"/>
          <w:b w:val="false"/>
          <w:i w:val="false"/>
          <w:color w:val="000000"/>
          <w:sz w:val="28"/>
        </w:rPr>
        <w:t>
      При прекращении выплаты пособия по причине выявления факта предоставления заявителем недостоверных сведений, повлекших за собой необоснованное первичное назначение, производится процедура нового назначения в порядке, предусмотренном настоящими Правилами.</w:t>
      </w:r>
    </w:p>
    <w:bookmarkEnd w:id="33"/>
    <w:bookmarkStart w:name="z56" w:id="34"/>
    <w:p>
      <w:pPr>
        <w:spacing w:after="0"/>
        <w:ind w:left="0"/>
        <w:jc w:val="both"/>
      </w:pPr>
      <w:r>
        <w:rPr>
          <w:rFonts w:ascii="Times New Roman"/>
          <w:b w:val="false"/>
          <w:i w:val="false"/>
          <w:color w:val="000000"/>
          <w:sz w:val="28"/>
        </w:rPr>
        <w:t>
      Уполномоченный орган по назначению пенсий и пособий при утверждении решения о прекращении выплаты пособия по причине выявления факта предоставления заявителем недостоверных сведений, повлекших необоснованное назначение,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w:t>
      </w:r>
    </w:p>
    <w:bookmarkEnd w:id="34"/>
    <w:bookmarkStart w:name="z57" w:id="35"/>
    <w:p>
      <w:pPr>
        <w:spacing w:after="0"/>
        <w:ind w:left="0"/>
        <w:jc w:val="both"/>
      </w:pPr>
      <w:r>
        <w:rPr>
          <w:rFonts w:ascii="Times New Roman"/>
          <w:b w:val="false"/>
          <w:i w:val="false"/>
          <w:color w:val="000000"/>
          <w:sz w:val="28"/>
        </w:rPr>
        <w:t>
      При вынесении судебного решения о предоставлении фиктивных документов, выплата пособия прекращается с момента первоначального назначения.</w:t>
      </w:r>
    </w:p>
    <w:bookmarkEnd w:id="35"/>
    <w:bookmarkStart w:name="z58" w:id="36"/>
    <w:p>
      <w:pPr>
        <w:spacing w:after="0"/>
        <w:ind w:left="0"/>
        <w:jc w:val="both"/>
      </w:pPr>
      <w:r>
        <w:rPr>
          <w:rFonts w:ascii="Times New Roman"/>
          <w:b w:val="false"/>
          <w:i w:val="false"/>
          <w:color w:val="000000"/>
          <w:sz w:val="28"/>
        </w:rPr>
        <w:t>
      В целях обеспечения своевременного прекращения выплаты пособий:</w:t>
      </w:r>
    </w:p>
    <w:bookmarkEnd w:id="36"/>
    <w:bookmarkStart w:name="z59" w:id="37"/>
    <w:p>
      <w:pPr>
        <w:spacing w:after="0"/>
        <w:ind w:left="0"/>
        <w:jc w:val="both"/>
      </w:pPr>
      <w:r>
        <w:rPr>
          <w:rFonts w:ascii="Times New Roman"/>
          <w:b w:val="false"/>
          <w:i w:val="false"/>
          <w:color w:val="000000"/>
          <w:sz w:val="28"/>
        </w:rPr>
        <w:t>
      Загранучреждения Республики Казахстан (далее - загранучреждения) предоставляют в Государственную корпорацию сведения о смерти гражданина Республики Казахстан, временно проживавшего за пределами Республики Казахстан по мере их поступления в загранучреждения согласно приложению 16-1 к настоящим Правилам.";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приказу;</w:t>
      </w:r>
    </w:p>
    <w:bookmarkStart w:name="z64" w:id="38"/>
    <w:p>
      <w:pPr>
        <w:spacing w:after="0"/>
        <w:ind w:left="0"/>
        <w:jc w:val="both"/>
      </w:pPr>
      <w:r>
        <w:rPr>
          <w:rFonts w:ascii="Times New Roman"/>
          <w:b w:val="false"/>
          <w:i w:val="false"/>
          <w:color w:val="000000"/>
          <w:sz w:val="28"/>
        </w:rPr>
        <w:t xml:space="preserve">
      дополнить указанные Правила приложением 15-1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Start w:name="z66" w:id="39"/>
    <w:p>
      <w:pPr>
        <w:spacing w:after="0"/>
        <w:ind w:left="0"/>
        <w:jc w:val="both"/>
      </w:pPr>
      <w:r>
        <w:rPr>
          <w:rFonts w:ascii="Times New Roman"/>
          <w:b w:val="false"/>
          <w:i w:val="false"/>
          <w:color w:val="000000"/>
          <w:sz w:val="28"/>
        </w:rPr>
        <w:t xml:space="preserve">
      дополнить указанные Правила приложением 16-1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Start w:name="z68" w:id="40"/>
    <w:p>
      <w:pPr>
        <w:spacing w:after="0"/>
        <w:ind w:left="0"/>
        <w:jc w:val="both"/>
      </w:pPr>
      <w:r>
        <w:rPr>
          <w:rFonts w:ascii="Times New Roman"/>
          <w:b w:val="false"/>
          <w:i w:val="false"/>
          <w:color w:val="000000"/>
          <w:sz w:val="28"/>
        </w:rPr>
        <w:t>
      3.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40"/>
    <w:bookmarkStart w:name="z69" w:id="4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1"/>
    <w:bookmarkStart w:name="z70"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42"/>
    <w:bookmarkStart w:name="z71" w:id="43"/>
    <w:p>
      <w:pPr>
        <w:spacing w:after="0"/>
        <w:ind w:left="0"/>
        <w:jc w:val="both"/>
      </w:pPr>
      <w:r>
        <w:rPr>
          <w:rFonts w:ascii="Times New Roman"/>
          <w:b w:val="false"/>
          <w:i w:val="false"/>
          <w:color w:val="000000"/>
          <w:sz w:val="28"/>
        </w:rPr>
        <w:t xml:space="preserve">
      3) в течение трех рабочих дней после исполнения подпунктов 1) и 2) пункта 3 настоящего приказа представление информации в Департамент юридической службы Министерства труда и социальной защиты населения Республики Казахстан. </w:t>
      </w:r>
    </w:p>
    <w:bookmarkEnd w:id="43"/>
    <w:bookmarkStart w:name="z72" w:id="4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44"/>
    <w:bookmarkStart w:name="z73" w:id="4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75"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6"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7"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8"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9"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3" w:id="51"/>
      <w:r>
        <w:rPr>
          <w:rFonts w:ascii="Times New Roman"/>
          <w:b w:val="false"/>
          <w:i w:val="false"/>
          <w:color w:val="000000"/>
          <w:sz w:val="28"/>
        </w:rPr>
        <w:t>
      Код района ___________________</w:t>
      </w:r>
    </w:p>
    <w:bookmarkEnd w:id="51"/>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регулирования и контроля</w:t>
      </w:r>
    </w:p>
    <w:p>
      <w:pPr>
        <w:spacing w:after="0"/>
        <w:ind w:left="0"/>
        <w:jc w:val="both"/>
      </w:pPr>
      <w:r>
        <w:rPr>
          <w:rFonts w:ascii="Times New Roman"/>
          <w:b w:val="false"/>
          <w:i w:val="false"/>
          <w:color w:val="000000"/>
          <w:sz w:val="28"/>
        </w:rPr>
        <w:t>в сфере социальной защиты населения по области (городу)</w:t>
      </w:r>
    </w:p>
    <w:bookmarkStart w:name="z84" w:id="52"/>
    <w:p>
      <w:pPr>
        <w:spacing w:after="0"/>
        <w:ind w:left="0"/>
        <w:jc w:val="left"/>
      </w:pPr>
      <w:r>
        <w:rPr>
          <w:rFonts w:ascii="Times New Roman"/>
          <w:b/>
          <w:i w:val="false"/>
          <w:color w:val="000000"/>
        </w:rPr>
        <w:t xml:space="preserve"> Заявление</w:t>
      </w:r>
    </w:p>
    <w:bookmarkEnd w:id="52"/>
    <w:p>
      <w:pPr>
        <w:spacing w:after="0"/>
        <w:ind w:left="0"/>
        <w:jc w:val="both"/>
      </w:pPr>
      <w:bookmarkStart w:name="z85" w:id="53"/>
      <w:r>
        <w:rPr>
          <w:rFonts w:ascii="Times New Roman"/>
          <w:b w:val="false"/>
          <w:i w:val="false"/>
          <w:color w:val="000000"/>
          <w:sz w:val="28"/>
        </w:rPr>
        <w:t>
      от гражданина (ки) ________________________________________________</w:t>
      </w:r>
    </w:p>
    <w:bookmarkEnd w:id="53"/>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________ кем выдан: 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w:t>
      </w:r>
    </w:p>
    <w:p>
      <w:pPr>
        <w:spacing w:after="0"/>
        <w:ind w:left="0"/>
        <w:jc w:val="both"/>
      </w:pPr>
      <w:r>
        <w:rPr>
          <w:rFonts w:ascii="Times New Roman"/>
          <w:b w:val="false"/>
          <w:i w:val="false"/>
          <w:color w:val="000000"/>
          <w:sz w:val="28"/>
        </w:rPr>
        <w:t>Область _________________________________________________________</w:t>
      </w:r>
    </w:p>
    <w:p>
      <w:pPr>
        <w:spacing w:after="0"/>
        <w:ind w:left="0"/>
        <w:jc w:val="both"/>
      </w:pPr>
      <w:r>
        <w:rPr>
          <w:rFonts w:ascii="Times New Roman"/>
          <w:b w:val="false"/>
          <w:i w:val="false"/>
          <w:color w:val="000000"/>
          <w:sz w:val="28"/>
        </w:rPr>
        <w:t>город (район) _________________________ село: ______________________</w:t>
      </w:r>
    </w:p>
    <w:p>
      <w:pPr>
        <w:spacing w:after="0"/>
        <w:ind w:left="0"/>
        <w:jc w:val="both"/>
      </w:pPr>
      <w:r>
        <w:rPr>
          <w:rFonts w:ascii="Times New Roman"/>
          <w:b w:val="false"/>
          <w:i w:val="false"/>
          <w:color w:val="000000"/>
          <w:sz w:val="28"/>
        </w:rPr>
        <w:t>улица (микрорайон) ___________________ дом _______ квартира 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_______________________________________________________</w:t>
      </w:r>
    </w:p>
    <w:p>
      <w:pPr>
        <w:spacing w:after="0"/>
        <w:ind w:left="0"/>
        <w:jc w:val="both"/>
      </w:pPr>
      <w:r>
        <w:rPr>
          <w:rFonts w:ascii="Times New Roman"/>
          <w:b w:val="false"/>
          <w:i w:val="false"/>
          <w:color w:val="000000"/>
          <w:sz w:val="28"/>
        </w:rPr>
        <w:t>Прошу назначить (возобновить) мне государственное социальное пособие</w:t>
      </w:r>
    </w:p>
    <w:p>
      <w:pPr>
        <w:spacing w:after="0"/>
        <w:ind w:left="0"/>
        <w:jc w:val="both"/>
      </w:pPr>
      <w:r>
        <w:rPr>
          <w:rFonts w:ascii="Times New Roman"/>
          <w:b w:val="false"/>
          <w:i w:val="false"/>
          <w:color w:val="000000"/>
          <w:sz w:val="28"/>
        </w:rPr>
        <w:t>по инвалидности.</w:t>
      </w:r>
    </w:p>
    <w:p>
      <w:pPr>
        <w:spacing w:after="0"/>
        <w:ind w:left="0"/>
        <w:jc w:val="both"/>
      </w:pPr>
      <w:r>
        <w:rPr>
          <w:rFonts w:ascii="Times New Roman"/>
          <w:b w:val="false"/>
          <w:i w:val="false"/>
          <w:color w:val="000000"/>
          <w:sz w:val="28"/>
        </w:rPr>
        <w:t>Ранее государственное социальное пособие/пенсия по инвалидности, по случаю</w:t>
      </w:r>
    </w:p>
    <w:p>
      <w:pPr>
        <w:spacing w:after="0"/>
        <w:ind w:left="0"/>
        <w:jc w:val="both"/>
      </w:pPr>
      <w:r>
        <w:rPr>
          <w:rFonts w:ascii="Times New Roman"/>
          <w:b w:val="false"/>
          <w:i w:val="false"/>
          <w:color w:val="000000"/>
          <w:sz w:val="28"/>
        </w:rPr>
        <w:t>потери кормильца, пенсионные выплаты по возрасту, за выслугу лет пособие</w:t>
      </w:r>
    </w:p>
    <w:p>
      <w:pPr>
        <w:spacing w:after="0"/>
        <w:ind w:left="0"/>
        <w:jc w:val="both"/>
      </w:pPr>
      <w:r>
        <w:rPr>
          <w:rFonts w:ascii="Times New Roman"/>
          <w:b w:val="false"/>
          <w:i w:val="false"/>
          <w:color w:val="000000"/>
          <w:sz w:val="28"/>
        </w:rPr>
        <w:t>мне назначались/не назначались, в том числе за пределами Республики Казахстан</w:t>
      </w:r>
    </w:p>
    <w:p>
      <w:pPr>
        <w:spacing w:after="0"/>
        <w:ind w:left="0"/>
        <w:jc w:val="both"/>
      </w:pPr>
      <w:r>
        <w:rPr>
          <w:rFonts w:ascii="Times New Roman"/>
          <w:b w:val="false"/>
          <w:i w:val="false"/>
          <w:color w:val="000000"/>
          <w:sz w:val="28"/>
        </w:rPr>
        <w:t>(ненужное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размеров</w:t>
      </w:r>
    </w:p>
    <w:p>
      <w:pPr>
        <w:spacing w:after="0"/>
        <w:ind w:left="0"/>
        <w:jc w:val="both"/>
      </w:pPr>
      <w:r>
        <w:rPr>
          <w:rFonts w:ascii="Times New Roman"/>
          <w:b w:val="false"/>
          <w:i w:val="false"/>
          <w:color w:val="000000"/>
          <w:sz w:val="28"/>
        </w:rPr>
        <w:t>выплачиваемого пособия, а также изменении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В случае открытия отдельного банковского счета для зачисления пособия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w:t>
      </w:r>
    </w:p>
    <w:p>
      <w:pPr>
        <w:spacing w:after="0"/>
        <w:ind w:left="0"/>
        <w:jc w:val="both"/>
      </w:pPr>
      <w:r>
        <w:rPr>
          <w:rFonts w:ascii="Times New Roman"/>
          <w:b w:val="false"/>
          <w:i w:val="false"/>
          <w:color w:val="000000"/>
          <w:sz w:val="28"/>
        </w:rPr>
        <w:t>счете, не допускается обращение взыскания третьими лицами.</w:t>
      </w:r>
    </w:p>
    <w:p>
      <w:pPr>
        <w:spacing w:after="0"/>
        <w:ind w:left="0"/>
        <w:jc w:val="both"/>
      </w:pPr>
      <w:r>
        <w:rPr>
          <w:rFonts w:ascii="Times New Roman"/>
          <w:b w:val="false"/>
          <w:i w:val="false"/>
          <w:color w:val="000000"/>
          <w:sz w:val="28"/>
        </w:rPr>
        <w:t>Перечень документов, приложенных к заявлению:</w:t>
      </w:r>
    </w:p>
    <w:p>
      <w:pPr>
        <w:spacing w:after="0"/>
        <w:ind w:left="0"/>
        <w:jc w:val="both"/>
      </w:pPr>
      <w:r>
        <w:rPr>
          <w:rFonts w:ascii="Times New Roman"/>
          <w:b w:val="false"/>
          <w:i w:val="false"/>
          <w:color w:val="000000"/>
          <w:sz w:val="28"/>
        </w:rPr>
        <w:t>№ п/п Наименование документа Количество листов в документе Примечание</w:t>
      </w:r>
    </w:p>
    <w:p>
      <w:pPr>
        <w:spacing w:after="0"/>
        <w:ind w:left="0"/>
        <w:jc w:val="both"/>
      </w:pPr>
      <w:r>
        <w:rPr>
          <w:rFonts w:ascii="Times New Roman"/>
          <w:b w:val="false"/>
          <w:i w:val="false"/>
          <w:color w:val="000000"/>
          <w:sz w:val="28"/>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54"/>
    <w:p>
      <w:pPr>
        <w:spacing w:after="0"/>
        <w:ind w:left="0"/>
        <w:jc w:val="both"/>
      </w:pPr>
      <w:r>
        <w:rPr>
          <w:rFonts w:ascii="Times New Roman"/>
          <w:b w:val="false"/>
          <w:i w:val="false"/>
          <w:color w:val="000000"/>
          <w:sz w:val="28"/>
        </w:rPr>
        <w:t>
      Даю согласие на сбор и обработку, хранение и использование, любым допускаемым</w:t>
      </w:r>
    </w:p>
    <w:bookmarkEnd w:id="54"/>
    <w:bookmarkStart w:name="z87" w:id="55"/>
    <w:p>
      <w:pPr>
        <w:spacing w:after="0"/>
        <w:ind w:left="0"/>
        <w:jc w:val="both"/>
      </w:pPr>
      <w:r>
        <w:rPr>
          <w:rFonts w:ascii="Times New Roman"/>
          <w:b w:val="false"/>
          <w:i w:val="false"/>
          <w:color w:val="000000"/>
          <w:sz w:val="28"/>
        </w:rPr>
        <w:t>
      законодательством Республики Казахстан способом, моих персональных данных</w:t>
      </w:r>
    </w:p>
    <w:bookmarkEnd w:id="55"/>
    <w:bookmarkStart w:name="z88" w:id="56"/>
    <w:p>
      <w:pPr>
        <w:spacing w:after="0"/>
        <w:ind w:left="0"/>
        <w:jc w:val="both"/>
      </w:pPr>
      <w:r>
        <w:rPr>
          <w:rFonts w:ascii="Times New Roman"/>
          <w:b w:val="false"/>
          <w:i w:val="false"/>
          <w:color w:val="000000"/>
          <w:sz w:val="28"/>
        </w:rPr>
        <w:t>
      при назначении, возобновлении, перерасчете выплаты, а также при выполнении</w:t>
      </w:r>
    </w:p>
    <w:bookmarkEnd w:id="56"/>
    <w:bookmarkStart w:name="z89" w:id="57"/>
    <w:p>
      <w:pPr>
        <w:spacing w:after="0"/>
        <w:ind w:left="0"/>
        <w:jc w:val="both"/>
      </w:pPr>
      <w:r>
        <w:rPr>
          <w:rFonts w:ascii="Times New Roman"/>
          <w:b w:val="false"/>
          <w:i w:val="false"/>
          <w:color w:val="000000"/>
          <w:sz w:val="28"/>
        </w:rPr>
        <w:t>
      Государственной корпорацией своих обязательств в соответствии</w:t>
      </w:r>
    </w:p>
    <w:bookmarkEnd w:id="57"/>
    <w:bookmarkStart w:name="z90" w:id="58"/>
    <w:p>
      <w:pPr>
        <w:spacing w:after="0"/>
        <w:ind w:left="0"/>
        <w:jc w:val="both"/>
      </w:pPr>
      <w:r>
        <w:rPr>
          <w:rFonts w:ascii="Times New Roman"/>
          <w:b w:val="false"/>
          <w:i w:val="false"/>
          <w:color w:val="000000"/>
          <w:sz w:val="28"/>
        </w:rPr>
        <w:t>
      с законодательством Республики Казахстан и (или) международными договорами,</w:t>
      </w:r>
    </w:p>
    <w:bookmarkEnd w:id="58"/>
    <w:bookmarkStart w:name="z91" w:id="59"/>
    <w:p>
      <w:pPr>
        <w:spacing w:after="0"/>
        <w:ind w:left="0"/>
        <w:jc w:val="both"/>
      </w:pPr>
      <w:r>
        <w:rPr>
          <w:rFonts w:ascii="Times New Roman"/>
          <w:b w:val="false"/>
          <w:i w:val="false"/>
          <w:color w:val="000000"/>
          <w:sz w:val="28"/>
        </w:rPr>
        <w:t>
      ратифицированными Республикой Казахстан, с правом передавать мои персональные</w:t>
      </w:r>
    </w:p>
    <w:bookmarkEnd w:id="59"/>
    <w:bookmarkStart w:name="z92" w:id="60"/>
    <w:p>
      <w:pPr>
        <w:spacing w:after="0"/>
        <w:ind w:left="0"/>
        <w:jc w:val="both"/>
      </w:pPr>
      <w:r>
        <w:rPr>
          <w:rFonts w:ascii="Times New Roman"/>
          <w:b w:val="false"/>
          <w:i w:val="false"/>
          <w:color w:val="000000"/>
          <w:sz w:val="28"/>
        </w:rPr>
        <w:t>
      данные, в том числе осуществлять трансграничную передачу данных в соответствии</w:t>
      </w:r>
    </w:p>
    <w:bookmarkEnd w:id="60"/>
    <w:bookmarkStart w:name="z93" w:id="61"/>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1"/>
    <w:bookmarkStart w:name="z94" w:id="62"/>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w:t>
      </w:r>
    </w:p>
    <w:bookmarkEnd w:id="62"/>
    <w:bookmarkStart w:name="z95" w:id="63"/>
    <w:p>
      <w:pPr>
        <w:spacing w:after="0"/>
        <w:ind w:left="0"/>
        <w:jc w:val="both"/>
      </w:pPr>
      <w:r>
        <w:rPr>
          <w:rFonts w:ascii="Times New Roman"/>
          <w:b w:val="false"/>
          <w:i w:val="false"/>
          <w:color w:val="000000"/>
          <w:sz w:val="28"/>
        </w:rPr>
        <w:t>
      и номерах банковских счетов в банках второго уровня, организациях, имеющих</w:t>
      </w:r>
    </w:p>
    <w:bookmarkEnd w:id="63"/>
    <w:bookmarkStart w:name="z96" w:id="64"/>
    <w:p>
      <w:pPr>
        <w:spacing w:after="0"/>
        <w:ind w:left="0"/>
        <w:jc w:val="both"/>
      </w:pPr>
      <w:r>
        <w:rPr>
          <w:rFonts w:ascii="Times New Roman"/>
          <w:b w:val="false"/>
          <w:i w:val="false"/>
          <w:color w:val="000000"/>
          <w:sz w:val="28"/>
        </w:rPr>
        <w:t>
      лицензии уполномоченного органа по регулированию и надзору финансового рынка</w:t>
      </w:r>
    </w:p>
    <w:bookmarkEnd w:id="64"/>
    <w:bookmarkStart w:name="z97" w:id="65"/>
    <w:p>
      <w:pPr>
        <w:spacing w:after="0"/>
        <w:ind w:left="0"/>
        <w:jc w:val="both"/>
      </w:pPr>
      <w:r>
        <w:rPr>
          <w:rFonts w:ascii="Times New Roman"/>
          <w:b w:val="false"/>
          <w:i w:val="false"/>
          <w:color w:val="000000"/>
          <w:sz w:val="28"/>
        </w:rPr>
        <w:t>
      и финансовых организаций на соответствующие виды банковских операций,</w:t>
      </w:r>
    </w:p>
    <w:bookmarkEnd w:id="65"/>
    <w:bookmarkStart w:name="z98" w:id="66"/>
    <w:p>
      <w:pPr>
        <w:spacing w:after="0"/>
        <w:ind w:left="0"/>
        <w:jc w:val="both"/>
      </w:pPr>
      <w:r>
        <w:rPr>
          <w:rFonts w:ascii="Times New Roman"/>
          <w:b w:val="false"/>
          <w:i w:val="false"/>
          <w:color w:val="000000"/>
          <w:sz w:val="28"/>
        </w:rPr>
        <w:t>
      территориальные подразделения акционерного общества "Казпочта".</w:t>
      </w:r>
    </w:p>
    <w:bookmarkEnd w:id="66"/>
    <w:bookmarkStart w:name="z99" w:id="67"/>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w:t>
      </w:r>
    </w:p>
    <w:bookmarkEnd w:id="67"/>
    <w:bookmarkStart w:name="z100" w:id="68"/>
    <w:p>
      <w:pPr>
        <w:spacing w:after="0"/>
        <w:ind w:left="0"/>
        <w:jc w:val="both"/>
      </w:pPr>
      <w:r>
        <w:rPr>
          <w:rFonts w:ascii="Times New Roman"/>
          <w:b w:val="false"/>
          <w:i w:val="false"/>
          <w:color w:val="000000"/>
          <w:sz w:val="28"/>
        </w:rPr>
        <w:t>
      в назначении) государственного социального пособия по инвалидности, путем</w:t>
      </w:r>
    </w:p>
    <w:bookmarkEnd w:id="68"/>
    <w:p>
      <w:pPr>
        <w:spacing w:after="0"/>
        <w:ind w:left="0"/>
        <w:jc w:val="both"/>
      </w:pPr>
      <w:bookmarkStart w:name="z101" w:id="69"/>
      <w:r>
        <w:rPr>
          <w:rFonts w:ascii="Times New Roman"/>
          <w:b w:val="false"/>
          <w:i w:val="false"/>
          <w:color w:val="000000"/>
          <w:sz w:val="28"/>
        </w:rPr>
        <w:t>
      отправления на мобильный телефон sms-оповещения.</w:t>
      </w:r>
    </w:p>
    <w:bookmarkEnd w:id="69"/>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___________________ мобильный __________________</w:t>
      </w:r>
    </w:p>
    <w:p>
      <w:pPr>
        <w:spacing w:after="0"/>
        <w:ind w:left="0"/>
        <w:jc w:val="both"/>
      </w:pPr>
      <w:r>
        <w:rPr>
          <w:rFonts w:ascii="Times New Roman"/>
          <w:b w:val="false"/>
          <w:i w:val="false"/>
          <w:color w:val="000000"/>
          <w:sz w:val="28"/>
        </w:rPr>
        <w:t>Е-маil ____________</w:t>
      </w:r>
    </w:p>
    <w:p>
      <w:pPr>
        <w:spacing w:after="0"/>
        <w:ind w:left="0"/>
        <w:jc w:val="both"/>
      </w:pPr>
      <w:r>
        <w:rPr>
          <w:rFonts w:ascii="Times New Roman"/>
          <w:b w:val="false"/>
          <w:i w:val="false"/>
          <w:color w:val="000000"/>
          <w:sz w:val="28"/>
        </w:rPr>
        <w:t>дата подачи заявления: "____" __________ 20 __ года.</w:t>
      </w:r>
    </w:p>
    <w:p>
      <w:pPr>
        <w:spacing w:after="0"/>
        <w:ind w:left="0"/>
        <w:jc w:val="both"/>
      </w:pPr>
      <w:r>
        <w:rPr>
          <w:rFonts w:ascii="Times New Roman"/>
          <w:b w:val="false"/>
          <w:i w:val="false"/>
          <w:color w:val="000000"/>
          <w:sz w:val="28"/>
        </w:rPr>
        <w:t>Подпись заявителя/ЭЦП/sms-сообщения 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 года ___ часов ____ минут ____ секунд 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________________________________</w:t>
      </w:r>
    </w:p>
    <w:p>
      <w:pPr>
        <w:spacing w:after="0"/>
        <w:ind w:left="0"/>
        <w:jc w:val="both"/>
      </w:pPr>
      <w:r>
        <w:rPr>
          <w:rFonts w:ascii="Times New Roman"/>
          <w:b w:val="false"/>
          <w:i w:val="false"/>
          <w:color w:val="000000"/>
          <w:sz w:val="28"/>
        </w:rPr>
        <w:t>зарегистрировано за № ____</w:t>
      </w:r>
    </w:p>
    <w:p>
      <w:pPr>
        <w:spacing w:after="0"/>
        <w:ind w:left="0"/>
        <w:jc w:val="both"/>
      </w:pPr>
      <w:r>
        <w:rPr>
          <w:rFonts w:ascii="Times New Roman"/>
          <w:b w:val="false"/>
          <w:i w:val="false"/>
          <w:color w:val="000000"/>
          <w:sz w:val="28"/>
        </w:rPr>
        <w:t>дата принятия документов "___" ___________ 20 ___ года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государственного</w:t>
            </w:r>
            <w:r>
              <w:br/>
            </w:r>
            <w:r>
              <w:rPr>
                <w:rFonts w:ascii="Times New Roman"/>
                <w:b w:val="false"/>
                <w:i w:val="false"/>
                <w:color w:val="000000"/>
                <w:sz w:val="20"/>
              </w:rPr>
              <w:t>социального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5" w:id="70"/>
      <w:r>
        <w:rPr>
          <w:rFonts w:ascii="Times New Roman"/>
          <w:b w:val="false"/>
          <w:i w:val="false"/>
          <w:color w:val="000000"/>
          <w:sz w:val="28"/>
        </w:rPr>
        <w:t>
      Код района _________________________________</w:t>
      </w:r>
    </w:p>
    <w:bookmarkEnd w:id="70"/>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регулирования и контроля</w:t>
      </w:r>
    </w:p>
    <w:p>
      <w:pPr>
        <w:spacing w:after="0"/>
        <w:ind w:left="0"/>
        <w:jc w:val="both"/>
      </w:pPr>
      <w:r>
        <w:rPr>
          <w:rFonts w:ascii="Times New Roman"/>
          <w:b w:val="false"/>
          <w:i w:val="false"/>
          <w:color w:val="000000"/>
          <w:sz w:val="28"/>
        </w:rPr>
        <w:t>в сфере социальной защиты населения</w:t>
      </w:r>
    </w:p>
    <w:p>
      <w:pPr>
        <w:spacing w:after="0"/>
        <w:ind w:left="0"/>
        <w:jc w:val="both"/>
      </w:pPr>
      <w:r>
        <w:rPr>
          <w:rFonts w:ascii="Times New Roman"/>
          <w:b w:val="false"/>
          <w:i w:val="false"/>
          <w:color w:val="000000"/>
          <w:sz w:val="28"/>
        </w:rPr>
        <w:t>по __________________________ области (городу)</w:t>
      </w:r>
    </w:p>
    <w:p>
      <w:pPr>
        <w:spacing w:after="0"/>
        <w:ind w:left="0"/>
        <w:jc w:val="both"/>
      </w:pPr>
      <w:r>
        <w:rPr>
          <w:rFonts w:ascii="Times New Roman"/>
          <w:b w:val="false"/>
          <w:i w:val="false"/>
          <w:color w:val="000000"/>
          <w:sz w:val="28"/>
        </w:rPr>
        <w:t>Филиал Акционерного общества</w:t>
      </w:r>
    </w:p>
    <w:p>
      <w:pPr>
        <w:spacing w:after="0"/>
        <w:ind w:left="0"/>
        <w:jc w:val="both"/>
      </w:pPr>
      <w:r>
        <w:rPr>
          <w:rFonts w:ascii="Times New Roman"/>
          <w:b w:val="false"/>
          <w:i w:val="false"/>
          <w:color w:val="000000"/>
          <w:sz w:val="28"/>
        </w:rPr>
        <w:t>"Государственный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 области (городу)</w:t>
      </w:r>
    </w:p>
    <w:bookmarkStart w:name="z106" w:id="71"/>
    <w:p>
      <w:pPr>
        <w:spacing w:after="0"/>
        <w:ind w:left="0"/>
        <w:jc w:val="left"/>
      </w:pPr>
      <w:r>
        <w:rPr>
          <w:rFonts w:ascii="Times New Roman"/>
          <w:b/>
          <w:i w:val="false"/>
          <w:color w:val="000000"/>
        </w:rPr>
        <w:t xml:space="preserve"> Заявление по принципу "одного заявления"</w:t>
      </w:r>
      <w:r>
        <w:br/>
      </w:r>
      <w:r>
        <w:rPr>
          <w:rFonts w:ascii="Times New Roman"/>
          <w:b/>
          <w:i w:val="false"/>
          <w:color w:val="000000"/>
        </w:rPr>
        <w:t>от гражданина (ки) _______________________________________________</w:t>
      </w:r>
      <w:r>
        <w:br/>
      </w:r>
      <w:r>
        <w:rPr>
          <w:rFonts w:ascii="Times New Roman"/>
          <w:b/>
          <w:i w:val="false"/>
          <w:color w:val="000000"/>
        </w:rPr>
        <w:t>(фамилия, имя, отчество (при его наличии) заявителя)</w:t>
      </w:r>
    </w:p>
    <w:bookmarkEnd w:id="71"/>
    <w:p>
      <w:pPr>
        <w:spacing w:after="0"/>
        <w:ind w:left="0"/>
        <w:jc w:val="both"/>
      </w:pPr>
      <w:bookmarkStart w:name="z107" w:id="72"/>
      <w:r>
        <w:rPr>
          <w:rFonts w:ascii="Times New Roman"/>
          <w:b w:val="false"/>
          <w:i w:val="false"/>
          <w:color w:val="000000"/>
          <w:sz w:val="28"/>
        </w:rPr>
        <w:t>
      Дата рождения: "___" ________ года</w:t>
      </w:r>
    </w:p>
    <w:bookmarkEnd w:id="72"/>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______________</w:t>
      </w:r>
    </w:p>
    <w:p>
      <w:pPr>
        <w:spacing w:after="0"/>
        <w:ind w:left="0"/>
        <w:jc w:val="both"/>
      </w:pPr>
      <w:r>
        <w:rPr>
          <w:rFonts w:ascii="Times New Roman"/>
          <w:b w:val="false"/>
          <w:i w:val="false"/>
          <w:color w:val="000000"/>
          <w:sz w:val="28"/>
        </w:rPr>
        <w:t>Дата выдачи: "____" 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w:t>
      </w:r>
    </w:p>
    <w:p>
      <w:pPr>
        <w:spacing w:after="0"/>
        <w:ind w:left="0"/>
        <w:jc w:val="both"/>
      </w:pPr>
      <w:r>
        <w:rPr>
          <w:rFonts w:ascii="Times New Roman"/>
          <w:b w:val="false"/>
          <w:i w:val="false"/>
          <w:color w:val="000000"/>
          <w:sz w:val="28"/>
        </w:rPr>
        <w:t>Область ____________ город (район) _____________ село: ______</w:t>
      </w:r>
    </w:p>
    <w:p>
      <w:pPr>
        <w:spacing w:after="0"/>
        <w:ind w:left="0"/>
        <w:jc w:val="both"/>
      </w:pPr>
      <w:r>
        <w:rPr>
          <w:rFonts w:ascii="Times New Roman"/>
          <w:b w:val="false"/>
          <w:i w:val="false"/>
          <w:color w:val="000000"/>
          <w:sz w:val="28"/>
        </w:rPr>
        <w:t>улица (микрорайон) ___ _____дом ______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w:t>
      </w:r>
    </w:p>
    <w:p>
      <w:pPr>
        <w:spacing w:after="0"/>
        <w:ind w:left="0"/>
        <w:jc w:val="both"/>
      </w:pPr>
      <w:r>
        <w:rPr>
          <w:rFonts w:ascii="Times New Roman"/>
          <w:b w:val="false"/>
          <w:i w:val="false"/>
          <w:color w:val="000000"/>
          <w:sz w:val="28"/>
        </w:rPr>
        <w:t>Тип счета: _______________________________________________________</w:t>
      </w:r>
    </w:p>
    <w:p>
      <w:pPr>
        <w:spacing w:after="0"/>
        <w:ind w:left="0"/>
        <w:jc w:val="both"/>
      </w:pPr>
      <w:r>
        <w:rPr>
          <w:rFonts w:ascii="Times New Roman"/>
          <w:b w:val="false"/>
          <w:i w:val="false"/>
          <w:color w:val="000000"/>
          <w:sz w:val="28"/>
        </w:rPr>
        <w:t>Прошу назначить мне, ребенку с инвалидностью, опекаемому, лицу,</w:t>
      </w:r>
    </w:p>
    <w:p>
      <w:pPr>
        <w:spacing w:after="0"/>
        <w:ind w:left="0"/>
        <w:jc w:val="both"/>
      </w:pPr>
      <w:r>
        <w:rPr>
          <w:rFonts w:ascii="Times New Roman"/>
          <w:b w:val="false"/>
          <w:i w:val="false"/>
          <w:color w:val="000000"/>
          <w:sz w:val="28"/>
        </w:rPr>
        <w:t>осуществляющему уход за лицом с инвалидностью первой группы</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w:t>
      </w:r>
    </w:p>
    <w:p>
      <w:pPr>
        <w:spacing w:after="0"/>
        <w:ind w:left="0"/>
        <w:jc w:val="both"/>
      </w:pPr>
      <w:r>
        <w:rPr>
          <w:rFonts w:ascii="Times New Roman"/>
          <w:b w:val="false"/>
          <w:i w:val="false"/>
          <w:color w:val="000000"/>
          <w:sz w:val="28"/>
        </w:rPr>
        <w:t>инвалидности, фамилия, имя, отчество (при его наличии) и год рождения ребенка</w:t>
      </w:r>
    </w:p>
    <w:p>
      <w:pPr>
        <w:spacing w:after="0"/>
        <w:ind w:left="0"/>
        <w:jc w:val="both"/>
      </w:pPr>
      <w:r>
        <w:rPr>
          <w:rFonts w:ascii="Times New Roman"/>
          <w:b w:val="false"/>
          <w:i w:val="false"/>
          <w:color w:val="000000"/>
          <w:sz w:val="28"/>
        </w:rPr>
        <w:t>с инвалидностью/лица с инвалидностью первой группы или опекаемого)</w:t>
      </w:r>
    </w:p>
    <w:p>
      <w:pPr>
        <w:spacing w:after="0"/>
        <w:ind w:left="0"/>
        <w:jc w:val="both"/>
      </w:pPr>
      <w:r>
        <w:rPr>
          <w:rFonts w:ascii="Times New Roman"/>
          <w:b w:val="false"/>
          <w:i w:val="false"/>
          <w:color w:val="000000"/>
          <w:sz w:val="28"/>
        </w:rPr>
        <w:t>государственное социальное пособие по инвалидности, специальное государственное</w:t>
      </w:r>
    </w:p>
    <w:p>
      <w:pPr>
        <w:spacing w:after="0"/>
        <w:ind w:left="0"/>
        <w:jc w:val="both"/>
      </w:pPr>
      <w:r>
        <w:rPr>
          <w:rFonts w:ascii="Times New Roman"/>
          <w:b w:val="false"/>
          <w:i w:val="false"/>
          <w:color w:val="000000"/>
          <w:sz w:val="28"/>
        </w:rPr>
        <w:t>пособие по инвалидности, пособие воспитывающему ребенка с инвалидностью,</w:t>
      </w:r>
    </w:p>
    <w:p>
      <w:pPr>
        <w:spacing w:after="0"/>
        <w:ind w:left="0"/>
        <w:jc w:val="both"/>
      </w:pPr>
      <w:r>
        <w:rPr>
          <w:rFonts w:ascii="Times New Roman"/>
          <w:b w:val="false"/>
          <w:i w:val="false"/>
          <w:color w:val="000000"/>
          <w:sz w:val="28"/>
        </w:rPr>
        <w:t>пособие по уходу за лицом с инвалидностью первой группы, социальной выплаты</w:t>
      </w:r>
    </w:p>
    <w:p>
      <w:pPr>
        <w:spacing w:after="0"/>
        <w:ind w:left="0"/>
        <w:jc w:val="both"/>
      </w:pPr>
      <w:r>
        <w:rPr>
          <w:rFonts w:ascii="Times New Roman"/>
          <w:b w:val="false"/>
          <w:i w:val="false"/>
          <w:color w:val="000000"/>
          <w:sz w:val="28"/>
        </w:rPr>
        <w:t>на случай утраты трудоспособности (нужное подчеркнуть)</w:t>
      </w:r>
    </w:p>
    <w:p>
      <w:pPr>
        <w:spacing w:after="0"/>
        <w:ind w:left="0"/>
        <w:jc w:val="both"/>
      </w:pPr>
      <w:r>
        <w:rPr>
          <w:rFonts w:ascii="Times New Roman"/>
          <w:b w:val="false"/>
          <w:i w:val="false"/>
          <w:color w:val="000000"/>
          <w:sz w:val="28"/>
        </w:rPr>
        <w:t>Сведения о лице, осуществляющем уход за лицом с инвалидностью первой группы:</w:t>
      </w:r>
    </w:p>
    <w:p>
      <w:pPr>
        <w:spacing w:after="0"/>
        <w:ind w:left="0"/>
        <w:jc w:val="both"/>
      </w:pPr>
      <w:r>
        <w:rPr>
          <w:rFonts w:ascii="Times New Roman"/>
          <w:b w:val="false"/>
          <w:i w:val="false"/>
          <w:color w:val="000000"/>
          <w:sz w:val="28"/>
        </w:rPr>
        <w:t>Индивидуальный идентификационный номер: 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Адрес постоянного места жительства: _______________________________________</w:t>
      </w:r>
    </w:p>
    <w:p>
      <w:pPr>
        <w:spacing w:after="0"/>
        <w:ind w:left="0"/>
        <w:jc w:val="both"/>
      </w:pPr>
      <w:r>
        <w:rPr>
          <w:rFonts w:ascii="Times New Roman"/>
          <w:b w:val="false"/>
          <w:i w:val="false"/>
          <w:color w:val="000000"/>
          <w:sz w:val="28"/>
        </w:rPr>
        <w:t>Область _____________________ город (район) ___________ село: ______________</w:t>
      </w:r>
    </w:p>
    <w:p>
      <w:pPr>
        <w:spacing w:after="0"/>
        <w:ind w:left="0"/>
        <w:jc w:val="both"/>
      </w:pPr>
      <w:r>
        <w:rPr>
          <w:rFonts w:ascii="Times New Roman"/>
          <w:b w:val="false"/>
          <w:i w:val="false"/>
          <w:color w:val="000000"/>
          <w:sz w:val="28"/>
        </w:rPr>
        <w:t>улица (микрорайон) _____ дом __ квартира 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______________________________________________________</w:t>
      </w:r>
    </w:p>
    <w:p>
      <w:pPr>
        <w:spacing w:after="0"/>
        <w:ind w:left="0"/>
        <w:jc w:val="both"/>
      </w:pPr>
      <w:r>
        <w:rPr>
          <w:rFonts w:ascii="Times New Roman"/>
          <w:b w:val="false"/>
          <w:i w:val="false"/>
          <w:color w:val="000000"/>
          <w:sz w:val="28"/>
        </w:rPr>
        <w:t>банковский счет № ________________</w:t>
      </w:r>
    </w:p>
    <w:p>
      <w:pPr>
        <w:spacing w:after="0"/>
        <w:ind w:left="0"/>
        <w:jc w:val="both"/>
      </w:pPr>
      <w:r>
        <w:rPr>
          <w:rFonts w:ascii="Times New Roman"/>
          <w:b w:val="false"/>
          <w:i w:val="false"/>
          <w:color w:val="000000"/>
          <w:sz w:val="28"/>
        </w:rPr>
        <w:t>Тип счета: _______________________________________________________________</w:t>
      </w:r>
    </w:p>
    <w:p>
      <w:pPr>
        <w:spacing w:after="0"/>
        <w:ind w:left="0"/>
        <w:jc w:val="both"/>
      </w:pPr>
      <w:r>
        <w:rPr>
          <w:rFonts w:ascii="Times New Roman"/>
          <w:b w:val="false"/>
          <w:i w:val="false"/>
          <w:color w:val="000000"/>
          <w:sz w:val="28"/>
        </w:rPr>
        <w:t>Ранее государственное социальное пособие/пенсия по инвалидности, по случаю</w:t>
      </w:r>
    </w:p>
    <w:p>
      <w:pPr>
        <w:spacing w:after="0"/>
        <w:ind w:left="0"/>
        <w:jc w:val="both"/>
      </w:pPr>
      <w:r>
        <w:rPr>
          <w:rFonts w:ascii="Times New Roman"/>
          <w:b w:val="false"/>
          <w:i w:val="false"/>
          <w:color w:val="000000"/>
          <w:sz w:val="28"/>
        </w:rPr>
        <w:t>потери кормильца, пенсионные выплаты по возрасту, за выслугу лет мне</w:t>
      </w:r>
    </w:p>
    <w:p>
      <w:pPr>
        <w:spacing w:after="0"/>
        <w:ind w:left="0"/>
        <w:jc w:val="both"/>
      </w:pPr>
      <w:r>
        <w:rPr>
          <w:rFonts w:ascii="Times New Roman"/>
          <w:b w:val="false"/>
          <w:i w:val="false"/>
          <w:color w:val="000000"/>
          <w:sz w:val="28"/>
        </w:rPr>
        <w:t>назначались/не назначались в том числе за пределами Республики Казахстан</w:t>
      </w:r>
    </w:p>
    <w:p>
      <w:pPr>
        <w:spacing w:after="0"/>
        <w:ind w:left="0"/>
        <w:jc w:val="both"/>
      </w:pPr>
      <w:r>
        <w:rPr>
          <w:rFonts w:ascii="Times New Roman"/>
          <w:b w:val="false"/>
          <w:i w:val="false"/>
          <w:color w:val="000000"/>
          <w:sz w:val="28"/>
        </w:rPr>
        <w:t>(ненужное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государственного пособия по инвалидности, пособия воспитывающему ребенка</w:t>
      </w:r>
    </w:p>
    <w:p>
      <w:pPr>
        <w:spacing w:after="0"/>
        <w:ind w:left="0"/>
        <w:jc w:val="both"/>
      </w:pPr>
      <w:r>
        <w:rPr>
          <w:rFonts w:ascii="Times New Roman"/>
          <w:b w:val="false"/>
          <w:i w:val="false"/>
          <w:color w:val="000000"/>
          <w:sz w:val="28"/>
        </w:rPr>
        <w:t>с инвалидностью, пособия по уходу за лицом с инвалидностью первой группы,</w:t>
      </w:r>
    </w:p>
    <w:p>
      <w:pPr>
        <w:spacing w:after="0"/>
        <w:ind w:left="0"/>
        <w:jc w:val="both"/>
      </w:pPr>
      <w:r>
        <w:rPr>
          <w:rFonts w:ascii="Times New Roman"/>
          <w:b w:val="false"/>
          <w:i w:val="false"/>
          <w:color w:val="000000"/>
          <w:sz w:val="28"/>
        </w:rPr>
        <w:t>социальной выплаты на случай утраты трудоспособности, а также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 анкетных</w:t>
      </w:r>
    </w:p>
    <w:p>
      <w:pPr>
        <w:spacing w:after="0"/>
        <w:ind w:left="0"/>
        <w:jc w:val="both"/>
      </w:pPr>
      <w:r>
        <w:rPr>
          <w:rFonts w:ascii="Times New Roman"/>
          <w:b w:val="false"/>
          <w:i w:val="false"/>
          <w:color w:val="000000"/>
          <w:sz w:val="28"/>
        </w:rPr>
        <w:t>данных, банковских реквизитов в отделение Государственной корпорации в течение</w:t>
      </w:r>
    </w:p>
    <w:p>
      <w:pPr>
        <w:spacing w:after="0"/>
        <w:ind w:left="0"/>
        <w:jc w:val="both"/>
      </w:pPr>
      <w:r>
        <w:rPr>
          <w:rFonts w:ascii="Times New Roman"/>
          <w:b w:val="false"/>
          <w:i w:val="false"/>
          <w:color w:val="000000"/>
          <w:sz w:val="28"/>
        </w:rPr>
        <w:t>десяти календарных дней со дня возникновения 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p>
      <w:pPr>
        <w:spacing w:after="0"/>
        <w:ind w:left="0"/>
        <w:jc w:val="both"/>
      </w:pPr>
      <w:r>
        <w:rPr>
          <w:rFonts w:ascii="Times New Roman"/>
          <w:b w:val="false"/>
          <w:i w:val="false"/>
          <w:color w:val="000000"/>
          <w:sz w:val="28"/>
        </w:rPr>
        <w:t>№ п/п Наименование документа Количество листов в документе Примечание</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Даю согласие на удержание обязательных пенсионных взносов из суммы социальной</w:t>
      </w:r>
    </w:p>
    <w:p>
      <w:pPr>
        <w:spacing w:after="0"/>
        <w:ind w:left="0"/>
        <w:jc w:val="both"/>
      </w:pPr>
      <w:r>
        <w:rPr>
          <w:rFonts w:ascii="Times New Roman"/>
          <w:b w:val="false"/>
          <w:i w:val="false"/>
          <w:color w:val="000000"/>
          <w:sz w:val="28"/>
        </w:rPr>
        <w:t>выплаты (заполняется лицом, которому установлена инвалидность первой или второй</w:t>
      </w:r>
    </w:p>
    <w:p>
      <w:pPr>
        <w:spacing w:after="0"/>
        <w:ind w:left="0"/>
        <w:jc w:val="both"/>
      </w:pPr>
      <w:r>
        <w:rPr>
          <w:rFonts w:ascii="Times New Roman"/>
          <w:b w:val="false"/>
          <w:i w:val="false"/>
          <w:color w:val="000000"/>
          <w:sz w:val="28"/>
        </w:rPr>
        <w:t>группы бессрочно): да/нет</w:t>
      </w:r>
    </w:p>
    <w:p>
      <w:pPr>
        <w:spacing w:after="0"/>
        <w:ind w:left="0"/>
        <w:jc w:val="both"/>
      </w:pPr>
      <w:r>
        <w:rPr>
          <w:rFonts w:ascii="Times New Roman"/>
          <w:b w:val="false"/>
          <w:i w:val="false"/>
          <w:color w:val="000000"/>
          <w:sz w:val="28"/>
        </w:rPr>
        <w:t>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государственного социального пособия по инвалидности,</w:t>
      </w:r>
    </w:p>
    <w:p>
      <w:pPr>
        <w:spacing w:after="0"/>
        <w:ind w:left="0"/>
        <w:jc w:val="both"/>
      </w:pPr>
      <w:r>
        <w:rPr>
          <w:rFonts w:ascii="Times New Roman"/>
          <w:b w:val="false"/>
          <w:i w:val="false"/>
          <w:color w:val="000000"/>
          <w:sz w:val="28"/>
        </w:rPr>
        <w:t>специального государственного пособия по инвалидности, пособия воспитывающему</w:t>
      </w:r>
    </w:p>
    <w:p>
      <w:pPr>
        <w:spacing w:after="0"/>
        <w:ind w:left="0"/>
        <w:jc w:val="both"/>
      </w:pPr>
      <w:r>
        <w:rPr>
          <w:rFonts w:ascii="Times New Roman"/>
          <w:b w:val="false"/>
          <w:i w:val="false"/>
          <w:color w:val="000000"/>
          <w:sz w:val="28"/>
        </w:rPr>
        <w:t>ребенка с инвалидностью, пособия по уходу за лицом с инвалидностью первой</w:t>
      </w:r>
    </w:p>
    <w:p>
      <w:pPr>
        <w:spacing w:after="0"/>
        <w:ind w:left="0"/>
        <w:jc w:val="both"/>
      </w:pPr>
      <w:r>
        <w:rPr>
          <w:rFonts w:ascii="Times New Roman"/>
          <w:b w:val="false"/>
          <w:i w:val="false"/>
          <w:color w:val="000000"/>
          <w:sz w:val="28"/>
        </w:rPr>
        <w:t>группы, социальной выплаты на случай утраты трудоспособности путем отправления</w:t>
      </w:r>
    </w:p>
    <w:p>
      <w:pPr>
        <w:spacing w:after="0"/>
        <w:ind w:left="0"/>
        <w:jc w:val="both"/>
      </w:pPr>
      <w:r>
        <w:rPr>
          <w:rFonts w:ascii="Times New Roman"/>
          <w:b w:val="false"/>
          <w:i w:val="false"/>
          <w:color w:val="000000"/>
          <w:sz w:val="28"/>
        </w:rPr>
        <w:t>на мобильный телефон sms-оповещения.</w:t>
      </w:r>
    </w:p>
    <w:p>
      <w:pPr>
        <w:spacing w:after="0"/>
        <w:ind w:left="0"/>
        <w:jc w:val="both"/>
      </w:pPr>
      <w:r>
        <w:rPr>
          <w:rFonts w:ascii="Times New Roman"/>
          <w:b w:val="false"/>
          <w:i w:val="false"/>
          <w:color w:val="000000"/>
          <w:sz w:val="28"/>
        </w:rPr>
        <w:t>При открытия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w:t>
      </w:r>
    </w:p>
    <w:p>
      <w:pPr>
        <w:spacing w:after="0"/>
        <w:ind w:left="0"/>
        <w:jc w:val="both"/>
      </w:pPr>
      <w:r>
        <w:rPr>
          <w:rFonts w:ascii="Times New Roman"/>
          <w:b w:val="false"/>
          <w:i w:val="false"/>
          <w:color w:val="000000"/>
          <w:sz w:val="28"/>
        </w:rPr>
        <w:t>счете, не допускается обращение 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Контактные данные заявителя, лица, осуществляющего уход за лицом</w:t>
      </w:r>
    </w:p>
    <w:p>
      <w:pPr>
        <w:spacing w:after="0"/>
        <w:ind w:left="0"/>
        <w:jc w:val="both"/>
      </w:pPr>
      <w:r>
        <w:rPr>
          <w:rFonts w:ascii="Times New Roman"/>
          <w:b w:val="false"/>
          <w:i w:val="false"/>
          <w:color w:val="000000"/>
          <w:sz w:val="28"/>
        </w:rPr>
        <w:t>с инвалидностью первой группы с детства:</w:t>
      </w:r>
    </w:p>
    <w:p>
      <w:pPr>
        <w:spacing w:after="0"/>
        <w:ind w:left="0"/>
        <w:jc w:val="both"/>
      </w:pPr>
      <w:r>
        <w:rPr>
          <w:rFonts w:ascii="Times New Roman"/>
          <w:b w:val="false"/>
          <w:i w:val="false"/>
          <w:color w:val="000000"/>
          <w:sz w:val="28"/>
        </w:rPr>
        <w:t>телефон домашний ___________ мобильный ____________________</w:t>
      </w:r>
    </w:p>
    <w:p>
      <w:pPr>
        <w:spacing w:after="0"/>
        <w:ind w:left="0"/>
        <w:jc w:val="both"/>
      </w:pPr>
      <w:r>
        <w:rPr>
          <w:rFonts w:ascii="Times New Roman"/>
          <w:b w:val="false"/>
          <w:i w:val="false"/>
          <w:color w:val="000000"/>
          <w:sz w:val="28"/>
        </w:rPr>
        <w:t>Е-маil ___________</w:t>
      </w:r>
    </w:p>
    <w:p>
      <w:pPr>
        <w:spacing w:after="0"/>
        <w:ind w:left="0"/>
        <w:jc w:val="both"/>
      </w:pPr>
      <w:r>
        <w:rPr>
          <w:rFonts w:ascii="Times New Roman"/>
          <w:b w:val="false"/>
          <w:i w:val="false"/>
          <w:color w:val="000000"/>
          <w:sz w:val="28"/>
        </w:rPr>
        <w:t>дата подачи заявления: "__ " ___________ 20 _____ года</w:t>
      </w:r>
    </w:p>
    <w:p>
      <w:pPr>
        <w:spacing w:after="0"/>
        <w:ind w:left="0"/>
        <w:jc w:val="both"/>
      </w:pPr>
      <w:r>
        <w:rPr>
          <w:rFonts w:ascii="Times New Roman"/>
          <w:b w:val="false"/>
          <w:i w:val="false"/>
          <w:color w:val="000000"/>
          <w:sz w:val="28"/>
        </w:rPr>
        <w:t>Подпись заявителя/ЭЦП/sms-сообщения 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 " _____________.________ года____ часов ____ минут ____ секунд 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 __________________ на назначение государственного</w:t>
      </w:r>
    </w:p>
    <w:p>
      <w:pPr>
        <w:spacing w:after="0"/>
        <w:ind w:left="0"/>
        <w:jc w:val="both"/>
      </w:pPr>
      <w:r>
        <w:rPr>
          <w:rFonts w:ascii="Times New Roman"/>
          <w:b w:val="false"/>
          <w:i w:val="false"/>
          <w:color w:val="000000"/>
          <w:sz w:val="28"/>
        </w:rPr>
        <w:t>социального пособия по инвалидности, специального государственного пособия</w:t>
      </w:r>
    </w:p>
    <w:p>
      <w:pPr>
        <w:spacing w:after="0"/>
        <w:ind w:left="0"/>
        <w:jc w:val="both"/>
      </w:pPr>
      <w:r>
        <w:rPr>
          <w:rFonts w:ascii="Times New Roman"/>
          <w:b w:val="false"/>
          <w:i w:val="false"/>
          <w:color w:val="000000"/>
          <w:sz w:val="28"/>
        </w:rPr>
        <w:t>по инвалидности, пособия воспитывающему ребенка с инвалидностью, пособия</w:t>
      </w:r>
    </w:p>
    <w:p>
      <w:pPr>
        <w:spacing w:after="0"/>
        <w:ind w:left="0"/>
        <w:jc w:val="both"/>
      </w:pPr>
      <w:r>
        <w:rPr>
          <w:rFonts w:ascii="Times New Roman"/>
          <w:b w:val="false"/>
          <w:i w:val="false"/>
          <w:color w:val="000000"/>
          <w:sz w:val="28"/>
        </w:rPr>
        <w:t>по уходу за лицом с инвалидностью первой группы, социальной выплаты на случай</w:t>
      </w:r>
    </w:p>
    <w:p>
      <w:pPr>
        <w:spacing w:after="0"/>
        <w:ind w:left="0"/>
        <w:jc w:val="both"/>
      </w:pPr>
      <w:r>
        <w:rPr>
          <w:rFonts w:ascii="Times New Roman"/>
          <w:b w:val="false"/>
          <w:i w:val="false"/>
          <w:color w:val="000000"/>
          <w:sz w:val="28"/>
        </w:rPr>
        <w:t>утраты трудоспособности с прилагаемыми документами зарегистрировано</w:t>
      </w:r>
    </w:p>
    <w:p>
      <w:pPr>
        <w:spacing w:after="0"/>
        <w:ind w:left="0"/>
        <w:jc w:val="both"/>
      </w:pPr>
      <w:r>
        <w:rPr>
          <w:rFonts w:ascii="Times New Roman"/>
          <w:b w:val="false"/>
          <w:i w:val="false"/>
          <w:color w:val="000000"/>
          <w:sz w:val="28"/>
        </w:rPr>
        <w:t>за № ___________, дата регистрации заявления "____" ________ 20____ года</w:t>
      </w:r>
    </w:p>
    <w:p>
      <w:pPr>
        <w:spacing w:after="0"/>
        <w:ind w:left="0"/>
        <w:jc w:val="both"/>
      </w:pPr>
      <w:r>
        <w:rPr>
          <w:rFonts w:ascii="Times New Roman"/>
          <w:b w:val="false"/>
          <w:i w:val="false"/>
          <w:color w:val="000000"/>
          <w:sz w:val="28"/>
        </w:rPr>
        <w:t>(дата получения услуги со дня регистрации заявления в отделении</w:t>
      </w:r>
    </w:p>
    <w:p>
      <w:pPr>
        <w:spacing w:after="0"/>
        <w:ind w:left="0"/>
        <w:jc w:val="both"/>
      </w:pPr>
      <w:r>
        <w:rPr>
          <w:rFonts w:ascii="Times New Roman"/>
          <w:b w:val="false"/>
          <w:i w:val="false"/>
          <w:color w:val="000000"/>
          <w:sz w:val="28"/>
        </w:rPr>
        <w:t>Государственной корпорации) "___" _________ 20 ___ года.</w:t>
      </w:r>
    </w:p>
    <w:p>
      <w:pPr>
        <w:spacing w:after="0"/>
        <w:ind w:left="0"/>
        <w:jc w:val="both"/>
      </w:pPr>
      <w:r>
        <w:rPr>
          <w:rFonts w:ascii="Times New Roman"/>
          <w:b w:val="false"/>
          <w:i w:val="false"/>
          <w:color w:val="000000"/>
          <w:sz w:val="28"/>
        </w:rPr>
        <w:t>Даю согласие сообщать обо всех изменениях, влекущих изменение размера</w:t>
      </w:r>
    </w:p>
    <w:p>
      <w:pPr>
        <w:spacing w:after="0"/>
        <w:ind w:left="0"/>
        <w:jc w:val="both"/>
      </w:pPr>
      <w:r>
        <w:rPr>
          <w:rFonts w:ascii="Times New Roman"/>
          <w:b w:val="false"/>
          <w:i w:val="false"/>
          <w:color w:val="000000"/>
          <w:sz w:val="28"/>
        </w:rPr>
        <w:t>государственного социального пособия по инвалидности, специального</w:t>
      </w:r>
    </w:p>
    <w:p>
      <w:pPr>
        <w:spacing w:after="0"/>
        <w:ind w:left="0"/>
        <w:jc w:val="both"/>
      </w:pPr>
      <w:r>
        <w:rPr>
          <w:rFonts w:ascii="Times New Roman"/>
          <w:b w:val="false"/>
          <w:i w:val="false"/>
          <w:color w:val="000000"/>
          <w:sz w:val="28"/>
        </w:rPr>
        <w:t>государственного пособия по инвалидности, пособия воспитывающему ребенка</w:t>
      </w:r>
    </w:p>
    <w:p>
      <w:pPr>
        <w:spacing w:after="0"/>
        <w:ind w:left="0"/>
        <w:jc w:val="both"/>
      </w:pPr>
      <w:r>
        <w:rPr>
          <w:rFonts w:ascii="Times New Roman"/>
          <w:b w:val="false"/>
          <w:i w:val="false"/>
          <w:color w:val="000000"/>
          <w:sz w:val="28"/>
        </w:rPr>
        <w:t>с инвалидностью, пособия по уходу за лицом с инвалидностью первой группы,</w:t>
      </w:r>
    </w:p>
    <w:p>
      <w:pPr>
        <w:spacing w:after="0"/>
        <w:ind w:left="0"/>
        <w:jc w:val="both"/>
      </w:pPr>
      <w:r>
        <w:rPr>
          <w:rFonts w:ascii="Times New Roman"/>
          <w:b w:val="false"/>
          <w:i w:val="false"/>
          <w:color w:val="000000"/>
          <w:sz w:val="28"/>
        </w:rPr>
        <w:t>а также изменении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w:t>
            </w:r>
            <w:r>
              <w:br/>
            </w:r>
            <w:r>
              <w:rPr>
                <w:rFonts w:ascii="Times New Roman"/>
                <w:b w:val="false"/>
                <w:i w:val="false"/>
                <w:color w:val="000000"/>
                <w:sz w:val="20"/>
              </w:rPr>
              <w:t>в назначении) государственного</w:t>
            </w:r>
            <w:r>
              <w:br/>
            </w:r>
            <w:r>
              <w:rPr>
                <w:rFonts w:ascii="Times New Roman"/>
                <w:b w:val="false"/>
                <w:i w:val="false"/>
                <w:color w:val="000000"/>
                <w:sz w:val="20"/>
              </w:rPr>
              <w:t>социального пособия по инвалидности</w:t>
            </w:r>
          </w:p>
        </w:tc>
      </w:tr>
    </w:tbl>
    <w:bookmarkStart w:name="z110" w:id="7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государственного социального пособия по инвалидности"</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услугодателя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xml:space="preserve">
 3) портал www.egov.kz; </w:t>
            </w:r>
          </w:p>
          <w:p>
            <w:pPr>
              <w:spacing w:after="20"/>
              <w:ind w:left="20"/>
              <w:jc w:val="both"/>
            </w:pPr>
            <w:r>
              <w:rPr>
                <w:rFonts w:ascii="Times New Roman"/>
                <w:b w:val="false"/>
                <w:i w:val="false"/>
                <w:color w:val="000000"/>
                <w:sz w:val="20"/>
              </w:rPr>
              <w:t>
4) абонентское устройство сотовой связи (проактивная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услугодателя, портал и абонентское устройство сотовой связи (проактивная услуга) - 7 (семь) рабочих дней.</w:t>
            </w:r>
          </w:p>
          <w:p>
            <w:pPr>
              <w:spacing w:after="20"/>
              <w:ind w:left="20"/>
              <w:jc w:val="both"/>
            </w:pPr>
            <w:r>
              <w:rPr>
                <w:rFonts w:ascii="Times New Roman"/>
                <w:b w:val="false"/>
                <w:i w:val="false"/>
                <w:color w:val="000000"/>
                <w:sz w:val="20"/>
              </w:rPr>
              <w:t>
В случае обращения за назначением пособия по инвалидности по причинам общего заболевания или трудового увечья через портал или абонентское устройство сотовой связи (проактивную услугу) – 1 (один) рабочий день.</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xml:space="preserve">
 Максимально допустимое время ожидания для сдачи пакета документов в Государственной корпорации – 15 минут; </w:t>
            </w:r>
          </w:p>
          <w:p>
            <w:pPr>
              <w:spacing w:after="20"/>
              <w:ind w:left="20"/>
              <w:jc w:val="both"/>
            </w:pPr>
            <w:r>
              <w:rPr>
                <w:rFonts w:ascii="Times New Roman"/>
                <w:b w:val="false"/>
                <w:i w:val="false"/>
                <w:color w:val="000000"/>
                <w:sz w:val="20"/>
              </w:rPr>
              <w:t>
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утвержденных абзацем вторым </w:t>
            </w:r>
            <w:r>
              <w:rPr>
                <w:rFonts w:ascii="Times New Roman"/>
                <w:b w:val="false"/>
                <w:i w:val="false"/>
                <w:color w:val="000000"/>
                <w:sz w:val="20"/>
              </w:rPr>
              <w:t>пункта 4</w:t>
            </w:r>
            <w:r>
              <w:rPr>
                <w:rFonts w:ascii="Times New Roman"/>
                <w:b w:val="false"/>
                <w:i w:val="false"/>
                <w:color w:val="000000"/>
                <w:sz w:val="20"/>
              </w:rPr>
              <w:t xml:space="preserve"> статьи 171 Социального кодекса (далее - Правила).</w:t>
            </w:r>
          </w:p>
          <w:p>
            <w:pPr>
              <w:spacing w:after="20"/>
              <w:ind w:left="20"/>
              <w:jc w:val="both"/>
            </w:pPr>
            <w:r>
              <w:rPr>
                <w:rFonts w:ascii="Times New Roman"/>
                <w:b w:val="false"/>
                <w:i w:val="false"/>
                <w:color w:val="000000"/>
                <w:sz w:val="20"/>
              </w:rPr>
              <w:t>
Уведомление о назначении государственного социального пособия по инвалидности.</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и объектов информации с 8.00 до 17.30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на оказание государственной услуги: с 8.00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Правил, при обращении услугодателю предоставляет заявление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Правил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справка об инвалидности.</w:t>
            </w:r>
          </w:p>
          <w:p>
            <w:pPr>
              <w:spacing w:after="20"/>
              <w:ind w:left="20"/>
              <w:jc w:val="both"/>
            </w:pPr>
            <w:r>
              <w:rPr>
                <w:rFonts w:ascii="Times New Roman"/>
                <w:b w:val="false"/>
                <w:i w:val="false"/>
                <w:color w:val="000000"/>
                <w:sz w:val="20"/>
              </w:rPr>
              <w:t>
При наличии представляется один из следующих документов:</w:t>
            </w:r>
          </w:p>
          <w:p>
            <w:pPr>
              <w:spacing w:after="20"/>
              <w:ind w:left="20"/>
              <w:jc w:val="both"/>
            </w:pPr>
            <w:r>
              <w:rPr>
                <w:rFonts w:ascii="Times New Roman"/>
                <w:b w:val="false"/>
                <w:i w:val="false"/>
                <w:color w:val="000000"/>
                <w:sz w:val="20"/>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2) решение Центральной военно-врачебной комиссии;</w:t>
            </w:r>
          </w:p>
          <w:p>
            <w:pPr>
              <w:spacing w:after="20"/>
              <w:ind w:left="20"/>
              <w:jc w:val="both"/>
            </w:pPr>
            <w:r>
              <w:rPr>
                <w:rFonts w:ascii="Times New Roman"/>
                <w:b w:val="false"/>
                <w:i w:val="false"/>
                <w:color w:val="000000"/>
                <w:sz w:val="20"/>
              </w:rPr>
              <w:t>
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w:t>
            </w:r>
            <w:r>
              <w:rPr>
                <w:rFonts w:ascii="Times New Roman"/>
                <w:b w:val="false"/>
                <w:i w:val="false"/>
                <w:color w:val="000000"/>
                <w:sz w:val="20"/>
              </w:rPr>
              <w:t>Правилами</w:t>
            </w:r>
            <w:r>
              <w:rPr>
                <w:rFonts w:ascii="Times New Roman"/>
                <w:b w:val="false"/>
                <w:i w:val="false"/>
                <w:color w:val="000000"/>
                <w:sz w:val="20"/>
              </w:rPr>
              <w:t xml:space="preserve"> легализации документов, если иное не предусмотрено законами и международными договорами, утвержденными приказом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w:t>
            </w:r>
            <w:r>
              <w:rPr>
                <w:rFonts w:ascii="Times New Roman"/>
                <w:b w:val="false"/>
                <w:i w:val="false"/>
                <w:color w:val="000000"/>
                <w:sz w:val="20"/>
              </w:rPr>
              <w:t>приложению 8</w:t>
            </w:r>
            <w:r>
              <w:rPr>
                <w:rFonts w:ascii="Times New Roman"/>
                <w:b w:val="false"/>
                <w:i w:val="false"/>
                <w:color w:val="000000"/>
                <w:sz w:val="20"/>
              </w:rPr>
              <w:t xml:space="preserve"> Правил;</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Для назначения пособия через проактивную услугу:</w:t>
            </w:r>
          </w:p>
          <w:p>
            <w:pPr>
              <w:spacing w:after="20"/>
              <w:ind w:left="20"/>
              <w:jc w:val="both"/>
            </w:pPr>
            <w:r>
              <w:rPr>
                <w:rFonts w:ascii="Times New Roman"/>
                <w:b w:val="false"/>
                <w:i w:val="false"/>
                <w:color w:val="000000"/>
                <w:sz w:val="20"/>
              </w:rPr>
              <w:t>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подтверждающем инвалидность, о решении Межведомственного экспертного совета по установлению причинной связи заболеваний, об инвалидности лиц, подвергшихся радиационному воздействию, решении Центральной военно-врачебной комиссии, о свидетельстве о болезни, выданного госпиталем, или о заключении военно-врачебной комиссии, о свидетельстве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 о свидетельстве о браке (справка о регистрации актов гражданского состояния) либо свидетельстве о расторжении брака или выписка из актовой записи о заключении брака (при изменении фамилии родителя (опекуна)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p>
          <w:p>
            <w:pPr>
              <w:spacing w:after="20"/>
              <w:ind w:left="20"/>
              <w:jc w:val="both"/>
            </w:pPr>
            <w:r>
              <w:rPr>
                <w:rFonts w:ascii="Times New Roman"/>
                <w:b w:val="false"/>
                <w:i w:val="false"/>
                <w:color w:val="000000"/>
                <w:sz w:val="20"/>
              </w:rPr>
              <w:t>
к Правилам исчисления</w:t>
            </w:r>
          </w:p>
          <w:p>
            <w:pPr>
              <w:spacing w:after="20"/>
              <w:ind w:left="20"/>
              <w:jc w:val="both"/>
            </w:pPr>
            <w:r>
              <w:rPr>
                <w:rFonts w:ascii="Times New Roman"/>
                <w:b w:val="false"/>
                <w:i w:val="false"/>
                <w:color w:val="000000"/>
                <w:sz w:val="20"/>
              </w:rPr>
              <w:t>
(определения) размеров,</w:t>
            </w:r>
          </w:p>
          <w:p>
            <w:pPr>
              <w:spacing w:after="20"/>
              <w:ind w:left="20"/>
              <w:jc w:val="both"/>
            </w:pPr>
            <w:r>
              <w:rPr>
                <w:rFonts w:ascii="Times New Roman"/>
                <w:b w:val="false"/>
                <w:i w:val="false"/>
                <w:color w:val="000000"/>
                <w:sz w:val="20"/>
              </w:rPr>
              <w:t>
назначения, выплаты,</w:t>
            </w:r>
          </w:p>
          <w:p>
            <w:pPr>
              <w:spacing w:after="20"/>
              <w:ind w:left="20"/>
              <w:jc w:val="both"/>
            </w:pPr>
            <w:r>
              <w:rPr>
                <w:rFonts w:ascii="Times New Roman"/>
                <w:b w:val="false"/>
                <w:i w:val="false"/>
                <w:color w:val="000000"/>
                <w:sz w:val="20"/>
              </w:rPr>
              <w:t>
приостановления, перерасчета,</w:t>
            </w:r>
          </w:p>
          <w:p>
            <w:pPr>
              <w:spacing w:after="20"/>
              <w:ind w:left="20"/>
              <w:jc w:val="both"/>
            </w:pPr>
            <w:r>
              <w:rPr>
                <w:rFonts w:ascii="Times New Roman"/>
                <w:b w:val="false"/>
                <w:i w:val="false"/>
                <w:color w:val="000000"/>
                <w:sz w:val="20"/>
              </w:rPr>
              <w:t>
возобновления, прекращения и</w:t>
            </w:r>
          </w:p>
          <w:p>
            <w:pPr>
              <w:spacing w:after="20"/>
              <w:ind w:left="20"/>
              <w:jc w:val="both"/>
            </w:pPr>
            <w:r>
              <w:rPr>
                <w:rFonts w:ascii="Times New Roman"/>
                <w:b w:val="false"/>
                <w:i w:val="false"/>
                <w:color w:val="000000"/>
                <w:sz w:val="20"/>
              </w:rPr>
              <w:t>
пересмотра решения о</w:t>
            </w:r>
          </w:p>
          <w:p>
            <w:pPr>
              <w:spacing w:after="20"/>
              <w:ind w:left="20"/>
              <w:jc w:val="both"/>
            </w:pPr>
            <w:r>
              <w:rPr>
                <w:rFonts w:ascii="Times New Roman"/>
                <w:b w:val="false"/>
                <w:i w:val="false"/>
                <w:color w:val="000000"/>
                <w:sz w:val="20"/>
              </w:rPr>
              <w:t>
назначении (отказе в</w:t>
            </w:r>
          </w:p>
          <w:p>
            <w:pPr>
              <w:spacing w:after="20"/>
              <w:ind w:left="20"/>
              <w:jc w:val="both"/>
            </w:pPr>
            <w:r>
              <w:rPr>
                <w:rFonts w:ascii="Times New Roman"/>
                <w:b w:val="false"/>
                <w:i w:val="false"/>
                <w:color w:val="000000"/>
                <w:sz w:val="20"/>
              </w:rPr>
              <w:t>
назначении) государственного</w:t>
            </w:r>
          </w:p>
          <w:p>
            <w:pPr>
              <w:spacing w:after="20"/>
              <w:ind w:left="20"/>
              <w:jc w:val="both"/>
            </w:pPr>
            <w:r>
              <w:rPr>
                <w:rFonts w:ascii="Times New Roman"/>
                <w:b w:val="false"/>
                <w:i w:val="false"/>
                <w:color w:val="000000"/>
                <w:sz w:val="20"/>
              </w:rPr>
              <w:t>
социального пособия по</w:t>
            </w:r>
          </w:p>
          <w:p>
            <w:pPr>
              <w:spacing w:after="20"/>
              <w:ind w:left="20"/>
              <w:jc w:val="both"/>
            </w:pPr>
            <w:r>
              <w:rPr>
                <w:rFonts w:ascii="Times New Roman"/>
                <w:b w:val="false"/>
                <w:i w:val="false"/>
                <w:color w:val="000000"/>
                <w:sz w:val="20"/>
              </w:rPr>
              <w:t>
инвалидности</w:t>
            </w:r>
          </w:p>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инвалидности"</w:t>
            </w:r>
          </w:p>
          <w:p>
            <w:pPr>
              <w:spacing w:after="20"/>
              <w:ind w:left="20"/>
              <w:jc w:val="both"/>
            </w:pPr>
            <w:r>
              <w:rPr>
                <w:rFonts w:ascii="Times New Roman"/>
                <w:b w:val="false"/>
                <w:i w:val="false"/>
                <w:color w:val="000000"/>
                <w:sz w:val="20"/>
              </w:rPr>
              <w:t>
1 Наименование услугодателя Территориальные органы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
2 Способы предоставления государственной услуги</w:t>
            </w:r>
          </w:p>
          <w:p>
            <w:pPr>
              <w:spacing w:after="20"/>
              <w:ind w:left="20"/>
              <w:jc w:val="both"/>
            </w:pPr>
            <w:r>
              <w:rPr>
                <w:rFonts w:ascii="Times New Roman"/>
                <w:b w:val="false"/>
                <w:i w:val="false"/>
                <w:color w:val="000000"/>
                <w:sz w:val="20"/>
              </w:rPr>
              <w:t>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услугодателя – при первичном установлении инвалидности за назначением государственного социального пособия по инвалидности (далее – пособия);</w:t>
            </w:r>
          </w:p>
          <w:p>
            <w:pPr>
              <w:spacing w:after="20"/>
              <w:ind w:left="20"/>
              <w:jc w:val="both"/>
            </w:pPr>
            <w:r>
              <w:rPr>
                <w:rFonts w:ascii="Times New Roman"/>
                <w:b w:val="false"/>
                <w:i w:val="false"/>
                <w:color w:val="000000"/>
                <w:sz w:val="20"/>
              </w:rPr>
              <w:t xml:space="preserve">
3) портал www.egov.kz; </w:t>
            </w:r>
          </w:p>
          <w:p>
            <w:pPr>
              <w:spacing w:after="20"/>
              <w:ind w:left="20"/>
              <w:jc w:val="both"/>
            </w:pPr>
            <w:r>
              <w:rPr>
                <w:rFonts w:ascii="Times New Roman"/>
                <w:b w:val="false"/>
                <w:i w:val="false"/>
                <w:color w:val="000000"/>
                <w:sz w:val="20"/>
              </w:rPr>
              <w:t>
4) абонентское устройство сотовой связи (проактивная услуга).</w:t>
            </w:r>
          </w:p>
          <w:p>
            <w:pPr>
              <w:spacing w:after="20"/>
              <w:ind w:left="20"/>
              <w:jc w:val="both"/>
            </w:pPr>
            <w:r>
              <w:rPr>
                <w:rFonts w:ascii="Times New Roman"/>
                <w:b w:val="false"/>
                <w:i w:val="false"/>
                <w:color w:val="000000"/>
                <w:sz w:val="20"/>
              </w:rPr>
              <w:t>
3 Срок оказания государственной услуги через Государственную корпорацию, услугодателя, портал и абонентское устройство сотовой связи (проактивная услуга) - 7 (семь) рабочих дней.</w:t>
            </w:r>
          </w:p>
          <w:p>
            <w:pPr>
              <w:spacing w:after="20"/>
              <w:ind w:left="20"/>
              <w:jc w:val="both"/>
            </w:pPr>
            <w:r>
              <w:rPr>
                <w:rFonts w:ascii="Times New Roman"/>
                <w:b w:val="false"/>
                <w:i w:val="false"/>
                <w:color w:val="000000"/>
                <w:sz w:val="20"/>
              </w:rPr>
              <w:t>
В случае обращения за назначением пособия по инвалидности по причинам общего заболевания или трудового увечья через портал или абонентское устройство сотовой связи (проактивную услугу) – 1 (один) рабочий день.</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xml:space="preserve">
Максимально допустимое время ожидания для сдачи пакета документов в Государственной корпорации – 15 минут; </w:t>
            </w:r>
          </w:p>
          <w:p>
            <w:pPr>
              <w:spacing w:after="20"/>
              <w:ind w:left="20"/>
              <w:jc w:val="both"/>
            </w:pPr>
            <w:r>
              <w:rPr>
                <w:rFonts w:ascii="Times New Roman"/>
                <w:b w:val="false"/>
                <w:i w:val="false"/>
                <w:color w:val="000000"/>
                <w:sz w:val="20"/>
              </w:rPr>
              <w:t>
у услугодателя – времени на ожидание не требуется.</w:t>
            </w:r>
          </w:p>
          <w:p>
            <w:pPr>
              <w:spacing w:after="20"/>
              <w:ind w:left="20"/>
              <w:jc w:val="both"/>
            </w:pPr>
            <w:r>
              <w:rPr>
                <w:rFonts w:ascii="Times New Roman"/>
                <w:b w:val="false"/>
                <w:i w:val="false"/>
                <w:color w:val="000000"/>
                <w:sz w:val="20"/>
              </w:rPr>
              <w:t>
Максимально допустимое время обслуживания у услугодателя, в Государственной корпорации – 30 минут.</w:t>
            </w:r>
          </w:p>
          <w:p>
            <w:pPr>
              <w:spacing w:after="20"/>
              <w:ind w:left="20"/>
              <w:jc w:val="both"/>
            </w:pPr>
            <w:r>
              <w:rPr>
                <w:rFonts w:ascii="Times New Roman"/>
                <w:b w:val="false"/>
                <w:i w:val="false"/>
                <w:color w:val="000000"/>
                <w:sz w:val="20"/>
              </w:rPr>
              <w:t>
4 Форма оказания государственной услуги Электронная (частично автоматизированная) и (или) бумажная, проактивная, оказываемая по принципу "одного заявления"</w:t>
            </w:r>
          </w:p>
          <w:p>
            <w:pPr>
              <w:spacing w:after="20"/>
              <w:ind w:left="20"/>
              <w:jc w:val="both"/>
            </w:pPr>
            <w:r>
              <w:rPr>
                <w:rFonts w:ascii="Times New Roman"/>
                <w:b w:val="false"/>
                <w:i w:val="false"/>
                <w:color w:val="000000"/>
                <w:sz w:val="20"/>
              </w:rPr>
              <w:t xml:space="preserve">
5 Результат оказания государственной услуги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утвержденных абзацем вторым </w:t>
            </w:r>
            <w:r>
              <w:rPr>
                <w:rFonts w:ascii="Times New Roman"/>
                <w:b w:val="false"/>
                <w:i w:val="false"/>
                <w:color w:val="000000"/>
                <w:sz w:val="20"/>
              </w:rPr>
              <w:t>пункта 4</w:t>
            </w:r>
            <w:r>
              <w:rPr>
                <w:rFonts w:ascii="Times New Roman"/>
                <w:b w:val="false"/>
                <w:i w:val="false"/>
                <w:color w:val="000000"/>
                <w:sz w:val="20"/>
              </w:rPr>
              <w:t xml:space="preserve"> статьи 171 Социального кодекса (далее - Правила).</w:t>
            </w:r>
          </w:p>
          <w:p>
            <w:pPr>
              <w:spacing w:after="20"/>
              <w:ind w:left="20"/>
              <w:jc w:val="both"/>
            </w:pPr>
            <w:r>
              <w:rPr>
                <w:rFonts w:ascii="Times New Roman"/>
                <w:b w:val="false"/>
                <w:i w:val="false"/>
                <w:color w:val="000000"/>
                <w:sz w:val="20"/>
              </w:rPr>
              <w:t>
Уведомление о назначении государственного социального пособия по инвалидности.</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p>
            <w:pPr>
              <w:spacing w:after="20"/>
              <w:ind w:left="20"/>
              <w:jc w:val="both"/>
            </w:pPr>
            <w:r>
              <w:rPr>
                <w:rFonts w:ascii="Times New Roman"/>
                <w:b w:val="false"/>
                <w:i w:val="false"/>
                <w:color w:val="000000"/>
                <w:sz w:val="20"/>
              </w:rPr>
              <w:t>
6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Государственная услуга оказывается бесплатно физическим лицам (далее – услугополучатель)</w:t>
            </w:r>
          </w:p>
          <w:p>
            <w:pPr>
              <w:spacing w:after="20"/>
              <w:ind w:left="20"/>
              <w:jc w:val="both"/>
            </w:pPr>
            <w:r>
              <w:rPr>
                <w:rFonts w:ascii="Times New Roman"/>
                <w:b w:val="false"/>
                <w:i w:val="false"/>
                <w:color w:val="000000"/>
                <w:sz w:val="20"/>
              </w:rPr>
              <w:t>
7 График работы услугодателя, Государственной корпорации и объектов информации</w:t>
            </w:r>
          </w:p>
          <w:p>
            <w:pPr>
              <w:spacing w:after="20"/>
              <w:ind w:left="20"/>
              <w:jc w:val="both"/>
            </w:pPr>
            <w:r>
              <w:rPr>
                <w:rFonts w:ascii="Times New Roman"/>
                <w:b w:val="false"/>
                <w:i w:val="false"/>
                <w:color w:val="000000"/>
                <w:sz w:val="20"/>
              </w:rPr>
              <w:t xml:space="preserve">1) Услугодателя – с понедельника по пятницу включительно, в соответствии с графиком работы услугодателя и объектов информации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При обращении услугополучателя за назначением государственного социального пособия по инвалидности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8 Перечень документов и сведений, истребуемых у услугополучателя для оказания государственной услуги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при обращении услугодателю предоставляет заявление по форме согласно приложению 2 Правил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справка об инвалидности.</w:t>
            </w:r>
          </w:p>
          <w:p>
            <w:pPr>
              <w:spacing w:after="20"/>
              <w:ind w:left="20"/>
              <w:jc w:val="both"/>
            </w:pPr>
            <w:r>
              <w:rPr>
                <w:rFonts w:ascii="Times New Roman"/>
                <w:b w:val="false"/>
                <w:i w:val="false"/>
                <w:color w:val="000000"/>
                <w:sz w:val="20"/>
              </w:rPr>
              <w:t>
При наличии представляется один из следующих документов:</w:t>
            </w:r>
          </w:p>
          <w:p>
            <w:pPr>
              <w:spacing w:after="20"/>
              <w:ind w:left="20"/>
              <w:jc w:val="both"/>
            </w:pPr>
            <w:r>
              <w:rPr>
                <w:rFonts w:ascii="Times New Roman"/>
                <w:b w:val="false"/>
                <w:i w:val="false"/>
                <w:color w:val="000000"/>
                <w:sz w:val="20"/>
              </w:rPr>
              <w:t>
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2) решение Центральной военно-врачебной комиссии;</w:t>
            </w:r>
          </w:p>
          <w:p>
            <w:pPr>
              <w:spacing w:after="20"/>
              <w:ind w:left="20"/>
              <w:jc w:val="both"/>
            </w:pPr>
            <w:r>
              <w:rPr>
                <w:rFonts w:ascii="Times New Roman"/>
                <w:b w:val="false"/>
                <w:i w:val="false"/>
                <w:color w:val="000000"/>
                <w:sz w:val="20"/>
              </w:rPr>
              <w:t>
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w:t>
            </w:r>
            <w:r>
              <w:rPr>
                <w:rFonts w:ascii="Times New Roman"/>
                <w:b w:val="false"/>
                <w:i w:val="false"/>
                <w:color w:val="000000"/>
                <w:sz w:val="20"/>
              </w:rPr>
              <w:t>Правилами</w:t>
            </w:r>
            <w:r>
              <w:rPr>
                <w:rFonts w:ascii="Times New Roman"/>
                <w:b w:val="false"/>
                <w:i w:val="false"/>
                <w:color w:val="000000"/>
                <w:sz w:val="20"/>
              </w:rPr>
              <w:t xml:space="preserve"> легализации документов, если иное не предусмотрено законами и международными договорами, утвержденными приказом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инвалидности – заявление на назначение государственного социального пособия по инвалидности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инвалидности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Для назначения пособия через проактивную услугу:</w:t>
            </w:r>
          </w:p>
          <w:p>
            <w:pPr>
              <w:spacing w:after="20"/>
              <w:ind w:left="20"/>
              <w:jc w:val="both"/>
            </w:pPr>
            <w:r>
              <w:rPr>
                <w:rFonts w:ascii="Times New Roman"/>
                <w:b w:val="false"/>
                <w:i w:val="false"/>
                <w:color w:val="000000"/>
                <w:sz w:val="20"/>
              </w:rPr>
              <w:t>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о документе, удостоверяющем личность, подтверждающем инвалидность, о решении Межведомственного экспертного совета по установлению причинной связи заболеваний, об инвалидности лиц, подвергшихся радиационному воздействию, решении Центральной военно-врачебной комиссии, о свидетельстве о болезни, выданного госпиталем, или о заключении военно-врачебной комиссии, о свидетельстве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 о свидетельстве о браке (справка о регистрации актов гражданского состояния) либо свидетельстве о расторжении брака или выписка из актовой записи о заключении брака (при изменении фамилии родителя (опекуна)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9 Основания для отказа в оказании государственной услуги, установленные законами Республики Казахстан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p>
            <w:pPr>
              <w:spacing w:after="20"/>
              <w:ind w:left="20"/>
              <w:jc w:val="both"/>
            </w:pPr>
            <w:r>
              <w:rPr>
                <w:rFonts w:ascii="Times New Roman"/>
                <w:b w:val="false"/>
                <w:i w:val="false"/>
                <w:color w:val="000000"/>
                <w:sz w:val="20"/>
              </w:rPr>
              <w:t>
10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Государственная услуга по выбору услугополучателя оказывается по принципу "одного заявления" за назначением государственного социального пособия по инвалидности, специальное государственное пособие по инвалидности, пособие воспитывающему ребенка с инвалидностью, пособие по уходу за лицом с инвалидностью первой группы с детства.</w:t>
            </w:r>
          </w:p>
          <w:p>
            <w:pPr>
              <w:spacing w:after="20"/>
              <w:ind w:left="20"/>
              <w:jc w:val="both"/>
            </w:pPr>
            <w:r>
              <w:rPr>
                <w:rFonts w:ascii="Times New Roman"/>
                <w:b w:val="false"/>
                <w:i w:val="false"/>
                <w:color w:val="000000"/>
                <w:sz w:val="20"/>
              </w:rPr>
              <w:t>
Назначение государственных социальных пособий по инвалидности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Государственная услуга услугодателем оказывается:</w:t>
            </w:r>
          </w:p>
          <w:p>
            <w:pPr>
              <w:spacing w:after="20"/>
              <w:ind w:left="20"/>
              <w:jc w:val="both"/>
            </w:pPr>
            <w:r>
              <w:rPr>
                <w:rFonts w:ascii="Times New Roman"/>
                <w:b w:val="false"/>
                <w:i w:val="false"/>
                <w:color w:val="000000"/>
                <w:sz w:val="20"/>
              </w:rPr>
              <w:t>
1) по месту расположения подразделения медико-социальной экспертизы услугодателя (центрах оказания специальных социальных услуг и (или) отделов методологии и контроля медико-социальной экспертизы) соответствующего региона;</w:t>
            </w:r>
          </w:p>
          <w:p>
            <w:pPr>
              <w:spacing w:after="20"/>
              <w:ind w:left="20"/>
              <w:jc w:val="both"/>
            </w:pPr>
            <w:r>
              <w:rPr>
                <w:rFonts w:ascii="Times New Roman"/>
                <w:b w:val="false"/>
                <w:i w:val="false"/>
                <w:color w:val="000000"/>
                <w:sz w:val="20"/>
              </w:rPr>
              <w:t>
2) на выездных заседаниях: на базе лечебно-профилактических учреждений по месту постоянного жительства (регистрации) услугополучателя; по месту нахождения на лечении в специализированных учреждениях; в исправительных учреждениях и следственных изоляторах, по месту пребывания услугополучателя; на дому, в стационаре – если лицо по состоянию здоровья в соответствии с заключением врачебно-консультативной комиссии не может явиться на медико-социальную экспертизу;</w:t>
            </w:r>
          </w:p>
          <w:p>
            <w:pPr>
              <w:spacing w:after="20"/>
              <w:ind w:left="20"/>
              <w:jc w:val="both"/>
            </w:pPr>
            <w:r>
              <w:rPr>
                <w:rFonts w:ascii="Times New Roman"/>
                <w:b w:val="false"/>
                <w:i w:val="false"/>
                <w:color w:val="000000"/>
                <w:sz w:val="20"/>
              </w:rPr>
              <w:t>
3) заочно – когда освидетельствуемое лицо нетранспортабельно и (или) находится на стационарном лечении за пределами обслуживаемого региона, на основании представленных документов, требуемых при оказании государственной услуги "Установление инвалидности и/или степени утраты трудоспособности и/или определение необходимых мер социальной защиты", с согласия о свидетельствуемого лица или законного представителя.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w:t>
            </w:r>
            <w:r>
              <w:br/>
            </w:r>
            <w:r>
              <w:rPr>
                <w:rFonts w:ascii="Times New Roman"/>
                <w:b w:val="false"/>
                <w:i w:val="false"/>
                <w:color w:val="000000"/>
                <w:sz w:val="20"/>
              </w:rPr>
              <w:t>назначении) государственного</w:t>
            </w:r>
            <w:r>
              <w:br/>
            </w:r>
            <w:r>
              <w:rPr>
                <w:rFonts w:ascii="Times New Roman"/>
                <w:b w:val="false"/>
                <w:i w:val="false"/>
                <w:color w:val="000000"/>
                <w:sz w:val="20"/>
              </w:rPr>
              <w:t>социального пособия</w:t>
            </w:r>
            <w:r>
              <w:br/>
            </w:r>
            <w:r>
              <w:rPr>
                <w:rFonts w:ascii="Times New Roman"/>
                <w:b w:val="false"/>
                <w:i w:val="false"/>
                <w:color w:val="000000"/>
                <w:sz w:val="20"/>
              </w:rPr>
              <w:t>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9" w:id="74"/>
      <w:r>
        <w:rPr>
          <w:rFonts w:ascii="Times New Roman"/>
          <w:b w:val="false"/>
          <w:i w:val="false"/>
          <w:color w:val="000000"/>
          <w:sz w:val="28"/>
        </w:rPr>
        <w:t>
      Код ____________________________</w:t>
      </w:r>
    </w:p>
    <w:bookmarkEnd w:id="74"/>
    <w:p>
      <w:pPr>
        <w:spacing w:after="0"/>
        <w:ind w:left="0"/>
        <w:jc w:val="both"/>
      </w:pPr>
      <w:r>
        <w:rPr>
          <w:rFonts w:ascii="Times New Roman"/>
          <w:b w:val="false"/>
          <w:i w:val="false"/>
          <w:color w:val="000000"/>
          <w:sz w:val="28"/>
        </w:rPr>
        <w:t>Область (город)__________________</w:t>
      </w:r>
    </w:p>
    <w:p>
      <w:pPr>
        <w:spacing w:after="0"/>
        <w:ind w:left="0"/>
        <w:jc w:val="both"/>
      </w:pPr>
      <w:r>
        <w:rPr>
          <w:rFonts w:ascii="Times New Roman"/>
          <w:b w:val="false"/>
          <w:i w:val="false"/>
          <w:color w:val="000000"/>
          <w:sz w:val="28"/>
        </w:rPr>
        <w:t>Решение № ____ от "___" ________ 20 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населения по ______________ области (городу) № дела __________</w:t>
      </w:r>
    </w:p>
    <w:p>
      <w:pPr>
        <w:spacing w:after="0"/>
        <w:ind w:left="0"/>
        <w:jc w:val="both"/>
      </w:pPr>
      <w:bookmarkStart w:name="z230" w:id="75"/>
      <w:r>
        <w:rPr>
          <w:rFonts w:ascii="Times New Roman"/>
          <w:b w:val="false"/>
          <w:i w:val="false"/>
          <w:color w:val="000000"/>
          <w:sz w:val="28"/>
        </w:rPr>
        <w:t>
      1. О назначении (изменении, возобновлении выплаты, отказе в назначении)</w:t>
      </w:r>
    </w:p>
    <w:bookmarkEnd w:id="75"/>
    <w:p>
      <w:pPr>
        <w:spacing w:after="0"/>
        <w:ind w:left="0"/>
        <w:jc w:val="both"/>
      </w:pPr>
      <w:r>
        <w:rPr>
          <w:rFonts w:ascii="Times New Roman"/>
          <w:b w:val="false"/>
          <w:i w:val="false"/>
          <w:color w:val="000000"/>
          <w:sz w:val="28"/>
        </w:rPr>
        <w:t>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Гражданин(ка)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ребенка с инвалидностью до 18 лет, лица с инвалидностью)</w:t>
      </w:r>
    </w:p>
    <w:p>
      <w:pPr>
        <w:spacing w:after="0"/>
        <w:ind w:left="0"/>
        <w:jc w:val="both"/>
      </w:pPr>
      <w:r>
        <w:rPr>
          <w:rFonts w:ascii="Times New Roman"/>
          <w:b w:val="false"/>
          <w:i w:val="false"/>
          <w:color w:val="000000"/>
          <w:sz w:val="28"/>
        </w:rPr>
        <w:t>Пол ______________</w:t>
      </w:r>
    </w:p>
    <w:p>
      <w:pPr>
        <w:spacing w:after="0"/>
        <w:ind w:left="0"/>
        <w:jc w:val="both"/>
      </w:pPr>
      <w:r>
        <w:rPr>
          <w:rFonts w:ascii="Times New Roman"/>
          <w:b w:val="false"/>
          <w:i w:val="false"/>
          <w:color w:val="000000"/>
          <w:sz w:val="28"/>
        </w:rPr>
        <w:t>Дата рождения "____" ______________ 19 ____ года</w:t>
      </w:r>
    </w:p>
    <w:p>
      <w:pPr>
        <w:spacing w:after="0"/>
        <w:ind w:left="0"/>
        <w:jc w:val="both"/>
      </w:pPr>
      <w:r>
        <w:rPr>
          <w:rFonts w:ascii="Times New Roman"/>
          <w:b w:val="false"/>
          <w:i w:val="false"/>
          <w:color w:val="000000"/>
          <w:sz w:val="28"/>
        </w:rPr>
        <w:t>Дата обращения "____" ________________ 20 ____ года № ____________</w:t>
      </w:r>
    </w:p>
    <w:p>
      <w:pPr>
        <w:spacing w:after="0"/>
        <w:ind w:left="0"/>
        <w:jc w:val="both"/>
      </w:pPr>
      <w:r>
        <w:rPr>
          <w:rFonts w:ascii="Times New Roman"/>
          <w:b w:val="false"/>
          <w:i w:val="false"/>
          <w:color w:val="000000"/>
          <w:sz w:val="28"/>
        </w:rPr>
        <w:t>Группа инвалидности 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w:t>
      </w:r>
    </w:p>
    <w:p>
      <w:pPr>
        <w:spacing w:after="0"/>
        <w:ind w:left="0"/>
        <w:jc w:val="both"/>
      </w:pPr>
      <w:r>
        <w:rPr>
          <w:rFonts w:ascii="Times New Roman"/>
          <w:b w:val="false"/>
          <w:i w:val="false"/>
          <w:color w:val="000000"/>
          <w:sz w:val="28"/>
        </w:rPr>
        <w:t>с инвалидностью до 18 лет ________________________________________</w:t>
      </w:r>
    </w:p>
    <w:p>
      <w:pPr>
        <w:spacing w:after="0"/>
        <w:ind w:left="0"/>
        <w:jc w:val="both"/>
      </w:pPr>
      <w:r>
        <w:rPr>
          <w:rFonts w:ascii="Times New Roman"/>
          <w:b w:val="false"/>
          <w:i w:val="false"/>
          <w:color w:val="000000"/>
          <w:sz w:val="28"/>
        </w:rPr>
        <w:t>Причина заболевания _____________________________________________</w:t>
      </w:r>
    </w:p>
    <w:p>
      <w:pPr>
        <w:spacing w:after="0"/>
        <w:ind w:left="0"/>
        <w:jc w:val="both"/>
      </w:pPr>
      <w:r>
        <w:rPr>
          <w:rFonts w:ascii="Times New Roman"/>
          <w:b w:val="false"/>
          <w:i w:val="false"/>
          <w:color w:val="000000"/>
          <w:sz w:val="28"/>
        </w:rPr>
        <w:t>Назначить пособие в соответствии с пунктом _____ статьи ______</w:t>
      </w:r>
    </w:p>
    <w:p>
      <w:pPr>
        <w:spacing w:after="0"/>
        <w:ind w:left="0"/>
        <w:jc w:val="both"/>
      </w:pPr>
      <w:r>
        <w:rPr>
          <w:rFonts w:ascii="Times New Roman"/>
          <w:b w:val="false"/>
          <w:i w:val="false"/>
          <w:color w:val="000000"/>
          <w:sz w:val="28"/>
        </w:rPr>
        <w:t>Социальным кодексом Республики Казахстан.</w:t>
      </w:r>
    </w:p>
    <w:p>
      <w:pPr>
        <w:spacing w:after="0"/>
        <w:ind w:left="0"/>
        <w:jc w:val="both"/>
      </w:pPr>
      <w:r>
        <w:rPr>
          <w:rFonts w:ascii="Times New Roman"/>
          <w:b w:val="false"/>
          <w:i w:val="false"/>
          <w:color w:val="000000"/>
          <w:sz w:val="28"/>
        </w:rPr>
        <w:t>Размер месячного пособия ___________________________________ тенге</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 ____ 20 __ года по "_____" _____ 20 ___ года</w:t>
      </w:r>
    </w:p>
    <w:p>
      <w:pPr>
        <w:spacing w:after="0"/>
        <w:ind w:left="0"/>
        <w:jc w:val="both"/>
      </w:pPr>
      <w:bookmarkStart w:name="z231" w:id="76"/>
      <w:r>
        <w:rPr>
          <w:rFonts w:ascii="Times New Roman"/>
          <w:b w:val="false"/>
          <w:i w:val="false"/>
          <w:color w:val="000000"/>
          <w:sz w:val="28"/>
        </w:rPr>
        <w:t>
      2. Отказать в назначении пособия</w:t>
      </w:r>
    </w:p>
    <w:bookmarkEnd w:id="7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5" w:id="77"/>
      <w:r>
        <w:rPr>
          <w:rFonts w:ascii="Times New Roman"/>
          <w:b w:val="false"/>
          <w:i w:val="false"/>
          <w:color w:val="000000"/>
          <w:sz w:val="28"/>
        </w:rPr>
        <w:t>
      Код ______________________</w:t>
      </w:r>
    </w:p>
    <w:bookmarkEnd w:id="77"/>
    <w:p>
      <w:pPr>
        <w:spacing w:after="0"/>
        <w:ind w:left="0"/>
        <w:jc w:val="both"/>
      </w:pPr>
      <w:r>
        <w:rPr>
          <w:rFonts w:ascii="Times New Roman"/>
          <w:b w:val="false"/>
          <w:i w:val="false"/>
          <w:color w:val="000000"/>
          <w:sz w:val="28"/>
        </w:rPr>
        <w:t>Область (город) __________________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________________________ области (городу) № дела __________</w:t>
      </w:r>
    </w:p>
    <w:p>
      <w:pPr>
        <w:spacing w:after="0"/>
        <w:ind w:left="0"/>
        <w:jc w:val="both"/>
      </w:pPr>
      <w:bookmarkStart w:name="z236" w:id="78"/>
      <w:r>
        <w:rPr>
          <w:rFonts w:ascii="Times New Roman"/>
          <w:b w:val="false"/>
          <w:i w:val="false"/>
          <w:color w:val="000000"/>
          <w:sz w:val="28"/>
        </w:rPr>
        <w:t>
      1. О повышении размера государственного социального пособия по инвалидности</w:t>
      </w:r>
    </w:p>
    <w:bookmarkEnd w:id="78"/>
    <w:p>
      <w:pPr>
        <w:spacing w:after="0"/>
        <w:ind w:left="0"/>
        <w:jc w:val="both"/>
      </w:pPr>
      <w:r>
        <w:rPr>
          <w:rFonts w:ascii="Times New Roman"/>
          <w:b w:val="false"/>
          <w:i w:val="false"/>
          <w:color w:val="000000"/>
          <w:sz w:val="28"/>
        </w:rPr>
        <w:t>Гражданин(ка)__________________________________________________________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ребенка с инвалидностью до 18 лет, лица с инвалидностью)</w:t>
      </w:r>
    </w:p>
    <w:p>
      <w:pPr>
        <w:spacing w:after="0"/>
        <w:ind w:left="0"/>
        <w:jc w:val="both"/>
      </w:pPr>
      <w:r>
        <w:rPr>
          <w:rFonts w:ascii="Times New Roman"/>
          <w:b w:val="false"/>
          <w:i w:val="false"/>
          <w:color w:val="000000"/>
          <w:sz w:val="28"/>
        </w:rPr>
        <w:t>Пол _____</w:t>
      </w:r>
    </w:p>
    <w:p>
      <w:pPr>
        <w:spacing w:after="0"/>
        <w:ind w:left="0"/>
        <w:jc w:val="both"/>
      </w:pPr>
      <w:r>
        <w:rPr>
          <w:rFonts w:ascii="Times New Roman"/>
          <w:b w:val="false"/>
          <w:i w:val="false"/>
          <w:color w:val="000000"/>
          <w:sz w:val="28"/>
        </w:rPr>
        <w:t>Дата рождения "___" ______19____года</w:t>
      </w:r>
    </w:p>
    <w:p>
      <w:pPr>
        <w:spacing w:after="0"/>
        <w:ind w:left="0"/>
        <w:jc w:val="both"/>
      </w:pPr>
      <w:r>
        <w:rPr>
          <w:rFonts w:ascii="Times New Roman"/>
          <w:b w:val="false"/>
          <w:i w:val="false"/>
          <w:color w:val="000000"/>
          <w:sz w:val="28"/>
        </w:rPr>
        <w:t>Группа инвалидности _________________________</w:t>
      </w:r>
    </w:p>
    <w:p>
      <w:pPr>
        <w:spacing w:after="0"/>
        <w:ind w:left="0"/>
        <w:jc w:val="both"/>
      </w:pPr>
      <w:r>
        <w:rPr>
          <w:rFonts w:ascii="Times New Roman"/>
          <w:b w:val="false"/>
          <w:i w:val="false"/>
          <w:color w:val="000000"/>
          <w:sz w:val="28"/>
        </w:rPr>
        <w:t>Размер пособия по инвалидности до "___" ___ 20 ___ года</w:t>
      </w:r>
    </w:p>
    <w:p>
      <w:pPr>
        <w:spacing w:after="0"/>
        <w:ind w:left="0"/>
        <w:jc w:val="both"/>
      </w:pPr>
      <w:r>
        <w:rPr>
          <w:rFonts w:ascii="Times New Roman"/>
          <w:b w:val="false"/>
          <w:i w:val="false"/>
          <w:color w:val="000000"/>
          <w:sz w:val="28"/>
        </w:rPr>
        <w:t>__________________________________ тенге</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Повысить размер пособия в соответствии 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по инвалидности с "___" _________ 20 __ года</w:t>
      </w:r>
    </w:p>
    <w:p>
      <w:pPr>
        <w:spacing w:after="0"/>
        <w:ind w:left="0"/>
        <w:jc w:val="both"/>
      </w:pPr>
      <w:r>
        <w:rPr>
          <w:rFonts w:ascii="Times New Roman"/>
          <w:b w:val="false"/>
          <w:i w:val="false"/>
          <w:color w:val="000000"/>
          <w:sz w:val="28"/>
        </w:rPr>
        <w:t>__________________________________ тенге</w:t>
      </w:r>
    </w:p>
    <w:p>
      <w:pPr>
        <w:spacing w:after="0"/>
        <w:ind w:left="0"/>
        <w:jc w:val="both"/>
      </w:pPr>
      <w:r>
        <w:rPr>
          <w:rFonts w:ascii="Times New Roman"/>
          <w:b w:val="false"/>
          <w:i w:val="false"/>
          <w:color w:val="000000"/>
          <w:sz w:val="28"/>
        </w:rPr>
        <w:t>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0" w:id="79"/>
      <w:r>
        <w:rPr>
          <w:rFonts w:ascii="Times New Roman"/>
          <w:b w:val="false"/>
          <w:i w:val="false"/>
          <w:color w:val="000000"/>
          <w:sz w:val="28"/>
        </w:rPr>
        <w:t>
      Код _________________________________________</w:t>
      </w:r>
    </w:p>
    <w:bookmarkEnd w:id="79"/>
    <w:p>
      <w:pPr>
        <w:spacing w:after="0"/>
        <w:ind w:left="0"/>
        <w:jc w:val="both"/>
      </w:pPr>
      <w:r>
        <w:rPr>
          <w:rFonts w:ascii="Times New Roman"/>
          <w:b w:val="false"/>
          <w:i w:val="false"/>
          <w:color w:val="000000"/>
          <w:sz w:val="28"/>
        </w:rPr>
        <w:t>Область (городу) ______________________________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____________________________ области (городу)</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приостановлении выплаты 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Гражданин(ка) _________________________________________________</w:t>
      </w:r>
    </w:p>
    <w:p>
      <w:pPr>
        <w:spacing w:after="0"/>
        <w:ind w:left="0"/>
        <w:jc w:val="both"/>
      </w:pPr>
      <w:r>
        <w:rPr>
          <w:rFonts w:ascii="Times New Roman"/>
          <w:b w:val="false"/>
          <w:i w:val="false"/>
          <w:color w:val="000000"/>
          <w:sz w:val="28"/>
        </w:rPr>
        <w:t>Пол __________________</w:t>
      </w:r>
    </w:p>
    <w:p>
      <w:pPr>
        <w:spacing w:after="0"/>
        <w:ind w:left="0"/>
        <w:jc w:val="both"/>
      </w:pPr>
      <w:r>
        <w:rPr>
          <w:rFonts w:ascii="Times New Roman"/>
          <w:b w:val="false"/>
          <w:i w:val="false"/>
          <w:color w:val="000000"/>
          <w:sz w:val="28"/>
        </w:rPr>
        <w:t>Дата рождения "___" ________ ____ года</w:t>
      </w:r>
    </w:p>
    <w:p>
      <w:pPr>
        <w:spacing w:after="0"/>
        <w:ind w:left="0"/>
        <w:jc w:val="both"/>
      </w:pPr>
      <w:r>
        <w:rPr>
          <w:rFonts w:ascii="Times New Roman"/>
          <w:b w:val="false"/>
          <w:i w:val="false"/>
          <w:color w:val="000000"/>
          <w:sz w:val="28"/>
        </w:rPr>
        <w:t>Приостановить выплату с "___" __________20___года</w:t>
      </w:r>
    </w:p>
    <w:p>
      <w:pPr>
        <w:spacing w:after="0"/>
        <w:ind w:left="0"/>
        <w:jc w:val="both"/>
      </w:pPr>
      <w:r>
        <w:rPr>
          <w:rFonts w:ascii="Times New Roman"/>
          <w:b w:val="false"/>
          <w:i w:val="false"/>
          <w:color w:val="000000"/>
          <w:sz w:val="28"/>
        </w:rPr>
        <w:t>Основание 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w:t>
            </w:r>
            <w:r>
              <w:br/>
            </w:r>
            <w:r>
              <w:rPr>
                <w:rFonts w:ascii="Times New Roman"/>
                <w:b w:val="false"/>
                <w:i w:val="false"/>
                <w:color w:val="000000"/>
                <w:sz w:val="20"/>
              </w:rPr>
              <w:t>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4" w:id="80"/>
    <w:p>
      <w:pPr>
        <w:spacing w:after="0"/>
        <w:ind w:left="0"/>
        <w:jc w:val="left"/>
      </w:pPr>
      <w:r>
        <w:rPr>
          <w:rFonts w:ascii="Times New Roman"/>
          <w:b/>
          <w:i w:val="false"/>
          <w:color w:val="000000"/>
        </w:rPr>
        <w:t xml:space="preserve"> Список без вести пропавших лиц, находящихся в розыске за _____ месяц 202___ года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жительства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объявления в розыск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 w:id="81"/>
      <w:r>
        <w:rPr>
          <w:rFonts w:ascii="Times New Roman"/>
          <w:b w:val="false"/>
          <w:i w:val="false"/>
          <w:color w:val="000000"/>
          <w:sz w:val="28"/>
        </w:rPr>
        <w:t>
      Место печати</w:t>
      </w:r>
    </w:p>
    <w:bookmarkEnd w:id="81"/>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Комитета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(фамилия, имя, отчество (при его наличии),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82"/>
    <w:p>
      <w:pPr>
        <w:spacing w:after="0"/>
        <w:ind w:left="0"/>
        <w:jc w:val="both"/>
      </w:pPr>
      <w:r>
        <w:rPr>
          <w:rFonts w:ascii="Times New Roman"/>
          <w:b w:val="false"/>
          <w:i w:val="false"/>
          <w:color w:val="000000"/>
          <w:sz w:val="28"/>
        </w:rPr>
        <w:t>
      Код _________________________________________</w:t>
      </w:r>
    </w:p>
    <w:bookmarkEnd w:id="82"/>
    <w:bookmarkStart w:name="z250" w:id="83"/>
    <w:p>
      <w:pPr>
        <w:spacing w:after="0"/>
        <w:ind w:left="0"/>
        <w:jc w:val="both"/>
      </w:pPr>
      <w:r>
        <w:rPr>
          <w:rFonts w:ascii="Times New Roman"/>
          <w:b w:val="false"/>
          <w:i w:val="false"/>
          <w:color w:val="000000"/>
          <w:sz w:val="28"/>
        </w:rPr>
        <w:t>
      Область (город) _______________________________</w:t>
      </w:r>
    </w:p>
    <w:bookmarkEnd w:id="83"/>
    <w:bookmarkStart w:name="z251" w:id="84"/>
    <w:p>
      <w:pPr>
        <w:spacing w:after="0"/>
        <w:ind w:left="0"/>
        <w:jc w:val="both"/>
      </w:pPr>
      <w:r>
        <w:rPr>
          <w:rFonts w:ascii="Times New Roman"/>
          <w:b w:val="false"/>
          <w:i w:val="false"/>
          <w:color w:val="000000"/>
          <w:sz w:val="28"/>
        </w:rPr>
        <w:t>
      Решение № ____ от "___" _______ 20 ____ года</w:t>
      </w:r>
    </w:p>
    <w:bookmarkEnd w:id="84"/>
    <w:p>
      <w:pPr>
        <w:spacing w:after="0"/>
        <w:ind w:left="0"/>
        <w:jc w:val="both"/>
      </w:pPr>
      <w:bookmarkStart w:name="z252" w:id="85"/>
      <w:r>
        <w:rPr>
          <w:rFonts w:ascii="Times New Roman"/>
          <w:b w:val="false"/>
          <w:i w:val="false"/>
          <w:color w:val="000000"/>
          <w:sz w:val="28"/>
        </w:rPr>
        <w:t>
      Департамента Комитета регулирования и контроля в сфере социальной защиты</w:t>
      </w:r>
    </w:p>
    <w:bookmarkEnd w:id="85"/>
    <w:p>
      <w:pPr>
        <w:spacing w:after="0"/>
        <w:ind w:left="0"/>
        <w:jc w:val="both"/>
      </w:pPr>
      <w:r>
        <w:rPr>
          <w:rFonts w:ascii="Times New Roman"/>
          <w:b w:val="false"/>
          <w:i w:val="false"/>
          <w:color w:val="000000"/>
          <w:sz w:val="28"/>
        </w:rPr>
        <w:t>по ____________________________ области (городу)</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прекращении выплаты 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 ____________________________________________________</w:t>
      </w:r>
    </w:p>
    <w:p>
      <w:pPr>
        <w:spacing w:after="0"/>
        <w:ind w:left="0"/>
        <w:jc w:val="both"/>
      </w:pPr>
      <w:r>
        <w:rPr>
          <w:rFonts w:ascii="Times New Roman"/>
          <w:b w:val="false"/>
          <w:i w:val="false"/>
          <w:color w:val="000000"/>
          <w:sz w:val="28"/>
        </w:rPr>
        <w:t>Пол ___</w:t>
      </w:r>
    </w:p>
    <w:p>
      <w:pPr>
        <w:spacing w:after="0"/>
        <w:ind w:left="0"/>
        <w:jc w:val="both"/>
      </w:pPr>
      <w:r>
        <w:rPr>
          <w:rFonts w:ascii="Times New Roman"/>
          <w:b w:val="false"/>
          <w:i w:val="false"/>
          <w:color w:val="000000"/>
          <w:sz w:val="28"/>
        </w:rPr>
        <w:t>Дата рождения "___" ________ __ года</w:t>
      </w:r>
    </w:p>
    <w:p>
      <w:pPr>
        <w:spacing w:after="0"/>
        <w:ind w:left="0"/>
        <w:jc w:val="both"/>
      </w:pPr>
      <w:r>
        <w:rPr>
          <w:rFonts w:ascii="Times New Roman"/>
          <w:b w:val="false"/>
          <w:i w:val="false"/>
          <w:color w:val="000000"/>
          <w:sz w:val="28"/>
        </w:rPr>
        <w:t>Прекратить выплату с "___" __________20___года</w:t>
      </w:r>
    </w:p>
    <w:p>
      <w:pPr>
        <w:spacing w:after="0"/>
        <w:ind w:left="0"/>
        <w:jc w:val="both"/>
      </w:pPr>
      <w:r>
        <w:rPr>
          <w:rFonts w:ascii="Times New Roman"/>
          <w:b w:val="false"/>
          <w:i w:val="false"/>
          <w:color w:val="000000"/>
          <w:sz w:val="28"/>
        </w:rPr>
        <w:t>Основание 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 назначения,</w:t>
            </w:r>
            <w:r>
              <w:br/>
            </w:r>
            <w:r>
              <w:rPr>
                <w:rFonts w:ascii="Times New Roman"/>
                <w:b w:val="false"/>
                <w:i w:val="false"/>
                <w:color w:val="000000"/>
                <w:sz w:val="20"/>
              </w:rPr>
              <w:t>выплаты,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w:t>
            </w:r>
            <w:r>
              <w:br/>
            </w:r>
            <w:r>
              <w:rPr>
                <w:rFonts w:ascii="Times New Roman"/>
                <w:b w:val="false"/>
                <w:i w:val="false"/>
                <w:color w:val="000000"/>
                <w:sz w:val="20"/>
              </w:rPr>
              <w:t>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86"/>
    <w:p>
      <w:pPr>
        <w:spacing w:after="0"/>
        <w:ind w:left="0"/>
        <w:jc w:val="left"/>
      </w:pPr>
      <w:r>
        <w:rPr>
          <w:rFonts w:ascii="Times New Roman"/>
          <w:b/>
          <w:i w:val="false"/>
          <w:color w:val="000000"/>
        </w:rPr>
        <w:t xml:space="preserve"> (наименование загранучреждения)</w:t>
      </w:r>
      <w:r>
        <w:br/>
      </w:r>
      <w:r>
        <w:rPr>
          <w:rFonts w:ascii="Times New Roman"/>
          <w:b/>
          <w:i w:val="false"/>
          <w:color w:val="000000"/>
        </w:rPr>
        <w:t>Список умерших граждан Республики Казахстан, ставших на консульский учет,</w:t>
      </w:r>
      <w:r>
        <w:br/>
      </w:r>
      <w:r>
        <w:rPr>
          <w:rFonts w:ascii="Times New Roman"/>
          <w:b/>
          <w:i w:val="false"/>
          <w:color w:val="000000"/>
        </w:rPr>
        <w:t>временно проживавшего за пределами Республики Казахстан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проживания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260" w:id="87"/>
      <w:r>
        <w:rPr>
          <w:rFonts w:ascii="Times New Roman"/>
          <w:b w:val="false"/>
          <w:i w:val="false"/>
          <w:color w:val="000000"/>
          <w:sz w:val="28"/>
        </w:rPr>
        <w:t>
      Руководитель загранучреждения</w:t>
      </w:r>
    </w:p>
    <w:bookmarkEnd w:id="87"/>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(загранучреждения)</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инвалидности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64" w:id="88"/>
      <w:r>
        <w:rPr>
          <w:rFonts w:ascii="Times New Roman"/>
          <w:b w:val="false"/>
          <w:i w:val="false"/>
          <w:color w:val="000000"/>
          <w:sz w:val="28"/>
        </w:rPr>
        <w:t>
      Код _________________________________________</w:t>
      </w:r>
    </w:p>
    <w:bookmarkEnd w:id="88"/>
    <w:p>
      <w:pPr>
        <w:spacing w:after="0"/>
        <w:ind w:left="0"/>
        <w:jc w:val="both"/>
      </w:pPr>
      <w:r>
        <w:rPr>
          <w:rFonts w:ascii="Times New Roman"/>
          <w:b w:val="false"/>
          <w:i w:val="false"/>
          <w:color w:val="000000"/>
          <w:sz w:val="28"/>
        </w:rPr>
        <w:t>Область (город) _______________________________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___________________________ области (городу)</w:t>
      </w:r>
    </w:p>
    <w:p>
      <w:pPr>
        <w:spacing w:after="0"/>
        <w:ind w:left="0"/>
        <w:jc w:val="both"/>
      </w:pPr>
      <w:r>
        <w:rPr>
          <w:rFonts w:ascii="Times New Roman"/>
          <w:b w:val="false"/>
          <w:i w:val="false"/>
          <w:color w:val="000000"/>
          <w:sz w:val="28"/>
        </w:rPr>
        <w:t>№ дела ______________________________________</w:t>
      </w:r>
    </w:p>
    <w:p>
      <w:pPr>
        <w:spacing w:after="0"/>
        <w:ind w:left="0"/>
        <w:jc w:val="both"/>
      </w:pPr>
      <w:r>
        <w:rPr>
          <w:rFonts w:ascii="Times New Roman"/>
          <w:b w:val="false"/>
          <w:i w:val="false"/>
          <w:color w:val="000000"/>
          <w:sz w:val="28"/>
        </w:rPr>
        <w:t>Об удержании суммы государственного социального пособия по инвалидности</w:t>
      </w:r>
    </w:p>
    <w:p>
      <w:pPr>
        <w:spacing w:after="0"/>
        <w:ind w:left="0"/>
        <w:jc w:val="both"/>
      </w:pPr>
      <w:r>
        <w:rPr>
          <w:rFonts w:ascii="Times New Roman"/>
          <w:b w:val="false"/>
          <w:i w:val="false"/>
          <w:color w:val="000000"/>
          <w:sz w:val="28"/>
        </w:rPr>
        <w:t>Гражданина(ки)________________________________________________</w:t>
      </w:r>
    </w:p>
    <w:p>
      <w:pPr>
        <w:spacing w:after="0"/>
        <w:ind w:left="0"/>
        <w:jc w:val="both"/>
      </w:pPr>
      <w:r>
        <w:rPr>
          <w:rFonts w:ascii="Times New Roman"/>
          <w:b w:val="false"/>
          <w:i w:val="false"/>
          <w:color w:val="000000"/>
          <w:sz w:val="28"/>
        </w:rPr>
        <w:t>Пол ______________</w:t>
      </w:r>
    </w:p>
    <w:p>
      <w:pPr>
        <w:spacing w:after="0"/>
        <w:ind w:left="0"/>
        <w:jc w:val="both"/>
      </w:pPr>
      <w:r>
        <w:rPr>
          <w:rFonts w:ascii="Times New Roman"/>
          <w:b w:val="false"/>
          <w:i w:val="false"/>
          <w:color w:val="000000"/>
          <w:sz w:val="28"/>
        </w:rPr>
        <w:t>Дата рождения "___" ____________ 19 ____ года</w:t>
      </w:r>
    </w:p>
    <w:p>
      <w:pPr>
        <w:spacing w:after="0"/>
        <w:ind w:left="0"/>
        <w:jc w:val="both"/>
      </w:pPr>
      <w:r>
        <w:rPr>
          <w:rFonts w:ascii="Times New Roman"/>
          <w:b w:val="false"/>
          <w:i w:val="false"/>
          <w:color w:val="000000"/>
          <w:sz w:val="28"/>
        </w:rPr>
        <w:t>Размер пособия __________________________________ тенге</w:t>
      </w:r>
    </w:p>
    <w:p>
      <w:pPr>
        <w:spacing w:after="0"/>
        <w:ind w:left="0"/>
        <w:jc w:val="both"/>
      </w:pPr>
      <w:r>
        <w:rPr>
          <w:rFonts w:ascii="Times New Roman"/>
          <w:b w:val="false"/>
          <w:i w:val="false"/>
          <w:color w:val="000000"/>
          <w:sz w:val="28"/>
        </w:rPr>
        <w:t>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Производить удержание в соответствии с заявлением от "___"___ 20___ года</w:t>
      </w:r>
    </w:p>
    <w:p>
      <w:pPr>
        <w:spacing w:after="0"/>
        <w:ind w:left="0"/>
        <w:jc w:val="both"/>
      </w:pPr>
      <w:r>
        <w:rPr>
          <w:rFonts w:ascii="Times New Roman"/>
          <w:b w:val="false"/>
          <w:i w:val="false"/>
          <w:color w:val="000000"/>
          <w:sz w:val="28"/>
        </w:rPr>
        <w:t>Размер удержания ____________________________________________________</w:t>
      </w:r>
    </w:p>
    <w:p>
      <w:pPr>
        <w:spacing w:after="0"/>
        <w:ind w:left="0"/>
        <w:jc w:val="both"/>
      </w:pPr>
      <w:r>
        <w:rPr>
          <w:rFonts w:ascii="Times New Roman"/>
          <w:b w:val="false"/>
          <w:i w:val="false"/>
          <w:color w:val="000000"/>
          <w:sz w:val="28"/>
        </w:rPr>
        <w:t>(сумма удержания)</w:t>
      </w:r>
    </w:p>
    <w:p>
      <w:pPr>
        <w:spacing w:after="0"/>
        <w:ind w:left="0"/>
        <w:jc w:val="both"/>
      </w:pPr>
      <w:r>
        <w:rPr>
          <w:rFonts w:ascii="Times New Roman"/>
          <w:b w:val="false"/>
          <w:i w:val="false"/>
          <w:color w:val="000000"/>
          <w:sz w:val="28"/>
        </w:rPr>
        <w:t>с "___" ________ 20 __ года до полного погашения.</w:t>
      </w:r>
    </w:p>
    <w:p>
      <w:pPr>
        <w:spacing w:after="0"/>
        <w:ind w:left="0"/>
        <w:jc w:val="both"/>
      </w:pPr>
      <w:r>
        <w:rPr>
          <w:rFonts w:ascii="Times New Roman"/>
          <w:b w:val="false"/>
          <w:i w:val="false"/>
          <w:color w:val="000000"/>
          <w:sz w:val="28"/>
        </w:rPr>
        <w:t>Руководитель департамента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 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 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 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 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68" w:id="89"/>
      <w:r>
        <w:rPr>
          <w:rFonts w:ascii="Times New Roman"/>
          <w:b w:val="false"/>
          <w:i w:val="false"/>
          <w:color w:val="000000"/>
          <w:sz w:val="28"/>
        </w:rPr>
        <w:t>
      Код района ___________________</w:t>
      </w:r>
    </w:p>
    <w:bookmarkEnd w:id="89"/>
    <w:p>
      <w:pPr>
        <w:spacing w:after="0"/>
        <w:ind w:left="0"/>
        <w:jc w:val="both"/>
      </w:pPr>
      <w:r>
        <w:rPr>
          <w:rFonts w:ascii="Times New Roman"/>
          <w:b w:val="false"/>
          <w:i w:val="false"/>
          <w:color w:val="000000"/>
          <w:sz w:val="28"/>
        </w:rPr>
        <w:t>Республика Казахстан Департамент Комитета регулирования и контроля в сфере</w:t>
      </w:r>
    </w:p>
    <w:p>
      <w:pPr>
        <w:spacing w:after="0"/>
        <w:ind w:left="0"/>
        <w:jc w:val="both"/>
      </w:pPr>
      <w:r>
        <w:rPr>
          <w:rFonts w:ascii="Times New Roman"/>
          <w:b w:val="false"/>
          <w:i w:val="false"/>
          <w:color w:val="000000"/>
          <w:sz w:val="28"/>
        </w:rPr>
        <w:t>социальной защиты по области (городу)</w:t>
      </w:r>
    </w:p>
    <w:bookmarkStart w:name="z269" w:id="90"/>
    <w:p>
      <w:pPr>
        <w:spacing w:after="0"/>
        <w:ind w:left="0"/>
        <w:jc w:val="left"/>
      </w:pPr>
      <w:r>
        <w:rPr>
          <w:rFonts w:ascii="Times New Roman"/>
          <w:b/>
          <w:i w:val="false"/>
          <w:color w:val="000000"/>
        </w:rPr>
        <w:t xml:space="preserve"> Заявление</w:t>
      </w:r>
      <w:r>
        <w:br/>
      </w:r>
      <w:r>
        <w:rPr>
          <w:rFonts w:ascii="Times New Roman"/>
          <w:b/>
          <w:i w:val="false"/>
          <w:color w:val="000000"/>
        </w:rPr>
        <w:t>от гражданина (ки) _____________________________________________</w:t>
      </w:r>
      <w:r>
        <w:br/>
      </w:r>
      <w:r>
        <w:rPr>
          <w:rFonts w:ascii="Times New Roman"/>
          <w:b/>
          <w:i w:val="false"/>
          <w:color w:val="000000"/>
        </w:rPr>
        <w:t>(фамилия, имя, отчество (при его наличии) заявителя)</w:t>
      </w:r>
    </w:p>
    <w:bookmarkEnd w:id="90"/>
    <w:p>
      <w:pPr>
        <w:spacing w:after="0"/>
        <w:ind w:left="0"/>
        <w:jc w:val="both"/>
      </w:pPr>
      <w:bookmarkStart w:name="z270" w:id="91"/>
      <w:r>
        <w:rPr>
          <w:rFonts w:ascii="Times New Roman"/>
          <w:b w:val="false"/>
          <w:i w:val="false"/>
          <w:color w:val="000000"/>
          <w:sz w:val="28"/>
        </w:rPr>
        <w:t>
      Дата рождения: "____" ________ года</w:t>
      </w:r>
    </w:p>
    <w:bookmarkEnd w:id="91"/>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 номер документа: _______ кем выдан: 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_____________________________ город (район) ______________</w:t>
      </w:r>
    </w:p>
    <w:p>
      <w:pPr>
        <w:spacing w:after="0"/>
        <w:ind w:left="0"/>
        <w:jc w:val="both"/>
      </w:pPr>
      <w:r>
        <w:rPr>
          <w:rFonts w:ascii="Times New Roman"/>
          <w:b w:val="false"/>
          <w:i w:val="false"/>
          <w:color w:val="000000"/>
          <w:sz w:val="28"/>
        </w:rPr>
        <w:t>село: ______________ улица (микрорайон) ______________</w:t>
      </w:r>
    </w:p>
    <w:p>
      <w:pPr>
        <w:spacing w:after="0"/>
        <w:ind w:left="0"/>
        <w:jc w:val="both"/>
      </w:pPr>
      <w:r>
        <w:rPr>
          <w:rFonts w:ascii="Times New Roman"/>
          <w:b w:val="false"/>
          <w:i w:val="false"/>
          <w:color w:val="000000"/>
          <w:sz w:val="28"/>
        </w:rPr>
        <w:t>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______________________________________________________</w:t>
      </w:r>
    </w:p>
    <w:p>
      <w:pPr>
        <w:spacing w:after="0"/>
        <w:ind w:left="0"/>
        <w:jc w:val="both"/>
      </w:pPr>
      <w:r>
        <w:rPr>
          <w:rFonts w:ascii="Times New Roman"/>
          <w:b w:val="false"/>
          <w:i w:val="false"/>
          <w:color w:val="000000"/>
          <w:sz w:val="28"/>
        </w:rPr>
        <w:t>Прошу назначить (возобновить) мне ________________________________</w:t>
      </w:r>
    </w:p>
    <w:p>
      <w:pPr>
        <w:spacing w:after="0"/>
        <w:ind w:left="0"/>
        <w:jc w:val="both"/>
      </w:pPr>
      <w:r>
        <w:rPr>
          <w:rFonts w:ascii="Times New Roman"/>
          <w:b w:val="false"/>
          <w:i w:val="false"/>
          <w:color w:val="000000"/>
          <w:sz w:val="28"/>
        </w:rPr>
        <w:t>государственное социальное пособие по случаю потери кормильца.</w:t>
      </w:r>
    </w:p>
    <w:p>
      <w:pPr>
        <w:spacing w:after="0"/>
        <w:ind w:left="0"/>
        <w:jc w:val="both"/>
      </w:pPr>
      <w:r>
        <w:rPr>
          <w:rFonts w:ascii="Times New Roman"/>
          <w:b w:val="false"/>
          <w:i w:val="false"/>
          <w:color w:val="000000"/>
          <w:sz w:val="28"/>
        </w:rPr>
        <w:t>При подачи заявления на государственное социальное пособие по случаю</w:t>
      </w:r>
    </w:p>
    <w:p>
      <w:pPr>
        <w:spacing w:after="0"/>
        <w:ind w:left="0"/>
        <w:jc w:val="both"/>
      </w:pPr>
      <w:r>
        <w:rPr>
          <w:rFonts w:ascii="Times New Roman"/>
          <w:b w:val="false"/>
          <w:i w:val="false"/>
          <w:color w:val="000000"/>
          <w:sz w:val="28"/>
        </w:rPr>
        <w:t>потери кормильца указывается количество иждивенцев.</w:t>
      </w:r>
    </w:p>
    <w:p>
      <w:pPr>
        <w:spacing w:after="0"/>
        <w:ind w:left="0"/>
        <w:jc w:val="both"/>
      </w:pPr>
      <w:r>
        <w:rPr>
          <w:rFonts w:ascii="Times New Roman"/>
          <w:b w:val="false"/>
          <w:i w:val="false"/>
          <w:color w:val="000000"/>
          <w:sz w:val="28"/>
        </w:rPr>
        <w:t>Ранее государственное социальное пособие/пенсия по случаю потери кормильца,</w:t>
      </w:r>
    </w:p>
    <w:p>
      <w:pPr>
        <w:spacing w:after="0"/>
        <w:ind w:left="0"/>
        <w:jc w:val="both"/>
      </w:pPr>
      <w:r>
        <w:rPr>
          <w:rFonts w:ascii="Times New Roman"/>
          <w:b w:val="false"/>
          <w:i w:val="false"/>
          <w:color w:val="000000"/>
          <w:sz w:val="28"/>
        </w:rPr>
        <w:t>по инвалидности, пенсионные выплаты по возрасту, за выслугу лет мне</w:t>
      </w:r>
    </w:p>
    <w:p>
      <w:pPr>
        <w:spacing w:after="0"/>
        <w:ind w:left="0"/>
        <w:jc w:val="both"/>
      </w:pPr>
      <w:r>
        <w:rPr>
          <w:rFonts w:ascii="Times New Roman"/>
          <w:b w:val="false"/>
          <w:i w:val="false"/>
          <w:color w:val="000000"/>
          <w:sz w:val="28"/>
        </w:rPr>
        <w:t>назначались/не назначались, в том числе за пределами Республики Казахстан</w:t>
      </w:r>
    </w:p>
    <w:p>
      <w:pPr>
        <w:spacing w:after="0"/>
        <w:ind w:left="0"/>
        <w:jc w:val="both"/>
      </w:pPr>
      <w:r>
        <w:rPr>
          <w:rFonts w:ascii="Times New Roman"/>
          <w:b w:val="false"/>
          <w:i w:val="false"/>
          <w:color w:val="000000"/>
          <w:sz w:val="28"/>
        </w:rPr>
        <w:t>(ненужное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выплачиваемого пособия, а также изменении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В случае открытия отдельного банковского счета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w:t>
      </w:r>
    </w:p>
    <w:p>
      <w:pPr>
        <w:spacing w:after="0"/>
        <w:ind w:left="0"/>
        <w:jc w:val="both"/>
      </w:pPr>
      <w:r>
        <w:rPr>
          <w:rFonts w:ascii="Times New Roman"/>
          <w:b w:val="false"/>
          <w:i w:val="false"/>
          <w:color w:val="000000"/>
          <w:sz w:val="28"/>
        </w:rPr>
        <w:t>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Перечень документов, приложенных к заявлению:</w:t>
      </w:r>
    </w:p>
    <w:p>
      <w:pPr>
        <w:spacing w:after="0"/>
        <w:ind w:left="0"/>
        <w:jc w:val="both"/>
      </w:pPr>
      <w:r>
        <w:rPr>
          <w:rFonts w:ascii="Times New Roman"/>
          <w:b w:val="false"/>
          <w:i w:val="false"/>
          <w:color w:val="000000"/>
          <w:sz w:val="28"/>
        </w:rPr>
        <w:t>№ п/п Наименование документа Количество листов в документе Примечание</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 с законодательством</w:t>
      </w:r>
    </w:p>
    <w:p>
      <w:pPr>
        <w:spacing w:after="0"/>
        <w:ind w:left="0"/>
        <w:jc w:val="both"/>
      </w:pPr>
      <w:r>
        <w:rPr>
          <w:rFonts w:ascii="Times New Roman"/>
          <w:b w:val="false"/>
          <w:i w:val="false"/>
          <w:color w:val="000000"/>
          <w:sz w:val="28"/>
        </w:rPr>
        <w:t>Республики Казахстан и (или) международными договорами, ратифицированными</w:t>
      </w:r>
    </w:p>
    <w:p>
      <w:pPr>
        <w:spacing w:after="0"/>
        <w:ind w:left="0"/>
        <w:jc w:val="both"/>
      </w:pPr>
      <w:r>
        <w:rPr>
          <w:rFonts w:ascii="Times New Roman"/>
          <w:b w:val="false"/>
          <w:i w:val="false"/>
          <w:color w:val="000000"/>
          <w:sz w:val="28"/>
        </w:rPr>
        <w:t>Республикой Казахстан, с правом передавать мои персональные данные, в том числе</w:t>
      </w:r>
    </w:p>
    <w:p>
      <w:pPr>
        <w:spacing w:after="0"/>
        <w:ind w:left="0"/>
        <w:jc w:val="both"/>
      </w:pPr>
      <w:r>
        <w:rPr>
          <w:rFonts w:ascii="Times New Roman"/>
          <w:b w:val="false"/>
          <w:i w:val="false"/>
          <w:color w:val="000000"/>
          <w:sz w:val="28"/>
        </w:rPr>
        <w:t>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 в азначении)</w:t>
      </w:r>
    </w:p>
    <w:p>
      <w:pPr>
        <w:spacing w:after="0"/>
        <w:ind w:left="0"/>
        <w:jc w:val="both"/>
      </w:pPr>
      <w:r>
        <w:rPr>
          <w:rFonts w:ascii="Times New Roman"/>
          <w:b w:val="false"/>
          <w:i w:val="false"/>
          <w:color w:val="000000"/>
          <w:sz w:val="28"/>
        </w:rPr>
        <w:t>государственного социального пособия по случаю потери кормильца, путем отправления</w:t>
      </w:r>
    </w:p>
    <w:p>
      <w:pPr>
        <w:spacing w:after="0"/>
        <w:ind w:left="0"/>
        <w:jc w:val="both"/>
      </w:pPr>
      <w:r>
        <w:rPr>
          <w:rFonts w:ascii="Times New Roman"/>
          <w:b w:val="false"/>
          <w:i w:val="false"/>
          <w:color w:val="000000"/>
          <w:sz w:val="28"/>
        </w:rPr>
        <w:t>на мобильный телефон 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 мобильный____ Е-маil ____________</w:t>
      </w:r>
    </w:p>
    <w:p>
      <w:pPr>
        <w:spacing w:after="0"/>
        <w:ind w:left="0"/>
        <w:jc w:val="both"/>
      </w:pPr>
      <w:r>
        <w:rPr>
          <w:rFonts w:ascii="Times New Roman"/>
          <w:b w:val="false"/>
          <w:i w:val="false"/>
          <w:color w:val="000000"/>
          <w:sz w:val="28"/>
        </w:rPr>
        <w:t>дата подачи заявления: "____" __________ 20 __ года.</w:t>
      </w:r>
    </w:p>
    <w:p>
      <w:pPr>
        <w:spacing w:after="0"/>
        <w:ind w:left="0"/>
        <w:jc w:val="both"/>
      </w:pPr>
      <w:r>
        <w:rPr>
          <w:rFonts w:ascii="Times New Roman"/>
          <w:b w:val="false"/>
          <w:i w:val="false"/>
          <w:color w:val="000000"/>
          <w:sz w:val="28"/>
        </w:rPr>
        <w:t>Подпись заявителя/ЭЦП/sms-сообщения ______________________</w:t>
      </w:r>
    </w:p>
    <w:p>
      <w:pPr>
        <w:spacing w:after="0"/>
        <w:ind w:left="0"/>
        <w:jc w:val="both"/>
      </w:pPr>
      <w:r>
        <w:rPr>
          <w:rFonts w:ascii="Times New Roman"/>
          <w:b w:val="false"/>
          <w:i w:val="false"/>
          <w:color w:val="000000"/>
          <w:sz w:val="28"/>
        </w:rPr>
        <w:t>Дата и время подписания заявления: "____"___________.________ года</w:t>
      </w:r>
    </w:p>
    <w:p>
      <w:pPr>
        <w:spacing w:after="0"/>
        <w:ind w:left="0"/>
        <w:jc w:val="both"/>
      </w:pPr>
      <w:r>
        <w:rPr>
          <w:rFonts w:ascii="Times New Roman"/>
          <w:b w:val="false"/>
          <w:i w:val="false"/>
          <w:color w:val="000000"/>
          <w:sz w:val="28"/>
        </w:rPr>
        <w:t>____ часов ____ минут ____ секунд</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Заявление гражданина________________________________</w:t>
      </w:r>
    </w:p>
    <w:p>
      <w:pPr>
        <w:spacing w:after="0"/>
        <w:ind w:left="0"/>
        <w:jc w:val="both"/>
      </w:pPr>
      <w:r>
        <w:rPr>
          <w:rFonts w:ascii="Times New Roman"/>
          <w:b w:val="false"/>
          <w:i w:val="false"/>
          <w:color w:val="000000"/>
          <w:sz w:val="28"/>
        </w:rPr>
        <w:t>зарегистрировано за № ____</w:t>
      </w:r>
    </w:p>
    <w:p>
      <w:pPr>
        <w:spacing w:after="0"/>
        <w:ind w:left="0"/>
        <w:jc w:val="both"/>
      </w:pPr>
      <w:r>
        <w:rPr>
          <w:rFonts w:ascii="Times New Roman"/>
          <w:b w:val="false"/>
          <w:i w:val="false"/>
          <w:color w:val="000000"/>
          <w:sz w:val="28"/>
        </w:rPr>
        <w:t>дата принятия документов "___" ___________ 20 ___ года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государственного</w:t>
            </w:r>
            <w:r>
              <w:br/>
            </w:r>
            <w:r>
              <w:rPr>
                <w:rFonts w:ascii="Times New Roman"/>
                <w:b w:val="false"/>
                <w:i w:val="false"/>
                <w:color w:val="000000"/>
                <w:sz w:val="20"/>
              </w:rPr>
              <w:t>социального пособия по случаю</w:t>
            </w:r>
            <w:r>
              <w:br/>
            </w:r>
            <w:r>
              <w:rPr>
                <w:rFonts w:ascii="Times New Roman"/>
                <w:b w:val="false"/>
                <w:i w:val="false"/>
                <w:color w:val="000000"/>
                <w:sz w:val="20"/>
              </w:rPr>
              <w:t>потери кормильца</w:t>
            </w:r>
          </w:p>
        </w:tc>
      </w:tr>
    </w:tbl>
    <w:bookmarkStart w:name="z273" w:id="9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государственного социального пособия по случаю потери кормильца"</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и по случаю потери кормильца, утвержденных абзацем вторым </w:t>
            </w:r>
            <w:r>
              <w:rPr>
                <w:rFonts w:ascii="Times New Roman"/>
                <w:b w:val="false"/>
                <w:i w:val="false"/>
                <w:color w:val="000000"/>
                <w:sz w:val="20"/>
              </w:rPr>
              <w:t>пункта 4</w:t>
            </w:r>
            <w:r>
              <w:rPr>
                <w:rFonts w:ascii="Times New Roman"/>
                <w:b w:val="false"/>
                <w:i w:val="false"/>
                <w:color w:val="000000"/>
                <w:sz w:val="20"/>
              </w:rPr>
              <w:t xml:space="preserve"> статьи 230 Социального кодекса (далее - Правила). </w:t>
            </w:r>
          </w:p>
          <w:p>
            <w:pPr>
              <w:spacing w:after="20"/>
              <w:ind w:left="20"/>
              <w:jc w:val="both"/>
            </w:pPr>
            <w:r>
              <w:rPr>
                <w:rFonts w:ascii="Times New Roman"/>
                <w:b w:val="false"/>
                <w:i w:val="false"/>
                <w:color w:val="000000"/>
                <w:sz w:val="20"/>
              </w:rPr>
              <w:t>
Уведомление о назначении государственного социального пособия по случаю потери кормильца.</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8.00 до 17.30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График приема заявления на оказание государственной услуги: с 8.00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w:t>
            </w:r>
          </w:p>
          <w:p>
            <w:pPr>
              <w:spacing w:after="20"/>
              <w:ind w:left="20"/>
              <w:jc w:val="both"/>
            </w:pPr>
            <w:r>
              <w:rPr>
                <w:rFonts w:ascii="Times New Roman"/>
                <w:b w:val="false"/>
                <w:i w:val="false"/>
                <w:color w:val="000000"/>
                <w:sz w:val="20"/>
              </w:rPr>
              <w:t>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свидетельство или уведомление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2) справка учебного заведения по форме согласно приложению 2 Правил, либо сведения об образовании из сервиса цифровых документов,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3) документ об установлении опеки или попечительства;</w:t>
            </w:r>
          </w:p>
          <w:p>
            <w:pPr>
              <w:spacing w:after="20"/>
              <w:ind w:left="20"/>
              <w:jc w:val="both"/>
            </w:pPr>
            <w:r>
              <w:rPr>
                <w:rFonts w:ascii="Times New Roman"/>
                <w:b w:val="false"/>
                <w:i w:val="false"/>
                <w:color w:val="000000"/>
                <w:sz w:val="20"/>
              </w:rPr>
              <w:t>
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при ее отсутствии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 и (или) социальных взносов.</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w:t>
            </w:r>
            <w:r>
              <w:rPr>
                <w:rFonts w:ascii="Times New Roman"/>
                <w:b w:val="false"/>
                <w:i w:val="false"/>
                <w:color w:val="000000"/>
                <w:sz w:val="20"/>
              </w:rPr>
              <w:t>Правилам</w:t>
            </w:r>
            <w:r>
              <w:rPr>
                <w:rFonts w:ascii="Times New Roman"/>
                <w:b w:val="false"/>
                <w:i w:val="false"/>
                <w:color w:val="000000"/>
                <w:sz w:val="20"/>
              </w:rPr>
              <w:t xml:space="preserve"> легализации документов, если иное не предусмотрено законами и международными договорами, утвержденными приказом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свидетельстве о смерти, о документе подтверждающим родственные отношения иждивенца с умершим (свидетельство о рождении, о браке, о расторжении брака, об установлении отцовства (материнства) и другие), справка органов записи актов гражданского состояния (если сведения об отце в свидетельстве о рождении внесены по заявлению матери), о справке организации образования по форме согласно приложению 2 Правил, если иждивенцы в возрасте от восемнадцати до двадцати трех лет являются обучающимися очной формы обучения, документе об установлении опеки или попечительства, о военном билете погибшего (умершего) или справке о прохождении воинской службы, о документе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Правилам</w:t>
            </w:r>
          </w:p>
          <w:p>
            <w:pPr>
              <w:spacing w:after="20"/>
              <w:ind w:left="20"/>
              <w:jc w:val="both"/>
            </w:pPr>
            <w:r>
              <w:rPr>
                <w:rFonts w:ascii="Times New Roman"/>
                <w:b w:val="false"/>
                <w:i w:val="false"/>
                <w:color w:val="000000"/>
                <w:sz w:val="20"/>
              </w:rPr>
              <w:t>
исчисления (определения)</w:t>
            </w:r>
          </w:p>
          <w:p>
            <w:pPr>
              <w:spacing w:after="20"/>
              <w:ind w:left="20"/>
              <w:jc w:val="both"/>
            </w:pPr>
            <w:r>
              <w:rPr>
                <w:rFonts w:ascii="Times New Roman"/>
                <w:b w:val="false"/>
                <w:i w:val="false"/>
                <w:color w:val="000000"/>
                <w:sz w:val="20"/>
              </w:rPr>
              <w:t>
размеров, назначения, выплаты,</w:t>
            </w:r>
          </w:p>
          <w:p>
            <w:pPr>
              <w:spacing w:after="20"/>
              <w:ind w:left="20"/>
              <w:jc w:val="both"/>
            </w:pPr>
            <w:r>
              <w:rPr>
                <w:rFonts w:ascii="Times New Roman"/>
                <w:b w:val="false"/>
                <w:i w:val="false"/>
                <w:color w:val="000000"/>
                <w:sz w:val="20"/>
              </w:rPr>
              <w:t>
приостановления, перерасчета,</w:t>
            </w:r>
          </w:p>
          <w:p>
            <w:pPr>
              <w:spacing w:after="20"/>
              <w:ind w:left="20"/>
              <w:jc w:val="both"/>
            </w:pPr>
            <w:r>
              <w:rPr>
                <w:rFonts w:ascii="Times New Roman"/>
                <w:b w:val="false"/>
                <w:i w:val="false"/>
                <w:color w:val="000000"/>
                <w:sz w:val="20"/>
              </w:rPr>
              <w:t>
возобновления, прекращения и</w:t>
            </w:r>
          </w:p>
          <w:p>
            <w:pPr>
              <w:spacing w:after="20"/>
              <w:ind w:left="20"/>
              <w:jc w:val="both"/>
            </w:pPr>
            <w:r>
              <w:rPr>
                <w:rFonts w:ascii="Times New Roman"/>
                <w:b w:val="false"/>
                <w:i w:val="false"/>
                <w:color w:val="000000"/>
                <w:sz w:val="20"/>
              </w:rPr>
              <w:t>
пересмотра решения о</w:t>
            </w:r>
          </w:p>
          <w:p>
            <w:pPr>
              <w:spacing w:after="20"/>
              <w:ind w:left="20"/>
              <w:jc w:val="both"/>
            </w:pPr>
            <w:r>
              <w:rPr>
                <w:rFonts w:ascii="Times New Roman"/>
                <w:b w:val="false"/>
                <w:i w:val="false"/>
                <w:color w:val="000000"/>
                <w:sz w:val="20"/>
              </w:rPr>
              <w:t>
назначении (отказе в</w:t>
            </w:r>
          </w:p>
          <w:p>
            <w:pPr>
              <w:spacing w:after="20"/>
              <w:ind w:left="20"/>
              <w:jc w:val="both"/>
            </w:pPr>
            <w:r>
              <w:rPr>
                <w:rFonts w:ascii="Times New Roman"/>
                <w:b w:val="false"/>
                <w:i w:val="false"/>
                <w:color w:val="000000"/>
                <w:sz w:val="20"/>
              </w:rPr>
              <w:t>
назначении) государственного</w:t>
            </w:r>
          </w:p>
          <w:p>
            <w:pPr>
              <w:spacing w:after="20"/>
              <w:ind w:left="20"/>
              <w:jc w:val="both"/>
            </w:pPr>
            <w:r>
              <w:rPr>
                <w:rFonts w:ascii="Times New Roman"/>
                <w:b w:val="false"/>
                <w:i w:val="false"/>
                <w:color w:val="000000"/>
                <w:sz w:val="20"/>
              </w:rPr>
              <w:t>
социального пособия по случаю</w:t>
            </w:r>
          </w:p>
          <w:p>
            <w:pPr>
              <w:spacing w:after="20"/>
              <w:ind w:left="20"/>
              <w:jc w:val="both"/>
            </w:pPr>
            <w:r>
              <w:rPr>
                <w:rFonts w:ascii="Times New Roman"/>
                <w:b w:val="false"/>
                <w:i w:val="false"/>
                <w:color w:val="000000"/>
                <w:sz w:val="20"/>
              </w:rPr>
              <w:t>
потери кормильца</w:t>
            </w:r>
          </w:p>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государственного социального пособия по случаю потери кормильца"</w:t>
            </w:r>
          </w:p>
          <w:p>
            <w:pPr>
              <w:spacing w:after="20"/>
              <w:ind w:left="20"/>
              <w:jc w:val="both"/>
            </w:pPr>
            <w:r>
              <w:rPr>
                <w:rFonts w:ascii="Times New Roman"/>
                <w:b w:val="false"/>
                <w:i w:val="false"/>
                <w:color w:val="000000"/>
                <w:sz w:val="20"/>
              </w:rPr>
              <w:t>
1 Наименование услугодателя Территориальные органы Комитета регулирования и контроля в сфере социальной</w:t>
            </w:r>
          </w:p>
          <w:p>
            <w:pPr>
              <w:spacing w:after="20"/>
              <w:ind w:left="20"/>
              <w:jc w:val="both"/>
            </w:pPr>
            <w:r>
              <w:rPr>
                <w:rFonts w:ascii="Times New Roman"/>
                <w:b w:val="false"/>
                <w:i w:val="false"/>
                <w:color w:val="000000"/>
                <w:sz w:val="20"/>
              </w:rPr>
              <w:t>
защиты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
2 Способы предоставления государственной услуги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p>
            <w:pPr>
              <w:spacing w:after="20"/>
              <w:ind w:left="20"/>
              <w:jc w:val="both"/>
            </w:pPr>
            <w:r>
              <w:rPr>
                <w:rFonts w:ascii="Times New Roman"/>
                <w:b w:val="false"/>
                <w:i w:val="false"/>
                <w:color w:val="000000"/>
                <w:sz w:val="20"/>
              </w:rPr>
              <w:t>
3) абонентское устройство сотовой связи.</w:t>
            </w:r>
          </w:p>
          <w:p>
            <w:pPr>
              <w:spacing w:after="20"/>
              <w:ind w:left="20"/>
              <w:jc w:val="both"/>
            </w:pPr>
            <w:r>
              <w:rPr>
                <w:rFonts w:ascii="Times New Roman"/>
                <w:b w:val="false"/>
                <w:i w:val="false"/>
                <w:color w:val="000000"/>
                <w:sz w:val="20"/>
              </w:rPr>
              <w:t>
3 Срок оказания государственной услуги 7 (семь) рабочих дней.</w:t>
            </w:r>
          </w:p>
          <w:p>
            <w:pPr>
              <w:spacing w:after="20"/>
              <w:ind w:left="20"/>
              <w:jc w:val="both"/>
            </w:pPr>
            <w:r>
              <w:rPr>
                <w:rFonts w:ascii="Times New Roman"/>
                <w:b w:val="false"/>
                <w:i w:val="false"/>
                <w:color w:val="000000"/>
                <w:sz w:val="20"/>
              </w:rPr>
              <w:t>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на портале для получения информации о назначении пособий – 30 минут с момента поступления электронного запроса в информационные системы.</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в Государственной корпорации – 15 минут; максимально допустимое время обслуживания у услугодателя, в Государственной корпорации – 30 минут.</w:t>
            </w:r>
          </w:p>
          <w:p>
            <w:pPr>
              <w:spacing w:after="20"/>
              <w:ind w:left="20"/>
              <w:jc w:val="both"/>
            </w:pPr>
            <w:r>
              <w:rPr>
                <w:rFonts w:ascii="Times New Roman"/>
                <w:b w:val="false"/>
                <w:i w:val="false"/>
                <w:color w:val="000000"/>
                <w:sz w:val="20"/>
              </w:rPr>
              <w:t>
4 Форма оказания государственной услуги Электронная (частично автоматизированная) и (или) бумажная, проактивная</w:t>
            </w:r>
          </w:p>
          <w:p>
            <w:pPr>
              <w:spacing w:after="20"/>
              <w:ind w:left="20"/>
              <w:jc w:val="both"/>
            </w:pPr>
            <w:r>
              <w:rPr>
                <w:rFonts w:ascii="Times New Roman"/>
                <w:b w:val="false"/>
                <w:i w:val="false"/>
                <w:color w:val="000000"/>
                <w:sz w:val="20"/>
              </w:rPr>
              <w:t xml:space="preserve">
5 Результат оказания государственной услуги Результат оказания государственной услуги: уведомление о назначении (об отказе в назначении) пособий по форме согласно приложению 13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и по случаю потери кормильца, утвержденных абзацем вторым пункта 4 </w:t>
            </w:r>
            <w:r>
              <w:rPr>
                <w:rFonts w:ascii="Times New Roman"/>
                <w:b w:val="false"/>
                <w:i w:val="false"/>
                <w:color w:val="000000"/>
                <w:sz w:val="20"/>
              </w:rPr>
              <w:t>статьи 230</w:t>
            </w:r>
            <w:r>
              <w:rPr>
                <w:rFonts w:ascii="Times New Roman"/>
                <w:b w:val="false"/>
                <w:i w:val="false"/>
                <w:color w:val="000000"/>
                <w:sz w:val="20"/>
              </w:rPr>
              <w:t xml:space="preserve"> Социального кодекса (далее - Правила).</w:t>
            </w:r>
          </w:p>
          <w:p>
            <w:pPr>
              <w:spacing w:after="20"/>
              <w:ind w:left="20"/>
              <w:jc w:val="both"/>
            </w:pPr>
            <w:r>
              <w:rPr>
                <w:rFonts w:ascii="Times New Roman"/>
                <w:b w:val="false"/>
                <w:i w:val="false"/>
                <w:color w:val="000000"/>
                <w:sz w:val="20"/>
              </w:rPr>
              <w:t>
Уведомление о назначении государственного социального пособия по случаю потери кормильца.</w:t>
            </w:r>
          </w:p>
          <w:p>
            <w:pPr>
              <w:spacing w:after="20"/>
              <w:ind w:left="20"/>
              <w:jc w:val="both"/>
            </w:pPr>
            <w:r>
              <w:rPr>
                <w:rFonts w:ascii="Times New Roman"/>
                <w:b w:val="false"/>
                <w:i w:val="false"/>
                <w:color w:val="000000"/>
                <w:sz w:val="20"/>
              </w:rPr>
              <w:t>
При оказании услуги через абонентское устройство связи (проактивную услугу) результат оказания услуги предоставляется посредством sms - оповещения на мобильный телефон услугополучателя.</w:t>
            </w:r>
          </w:p>
          <w:p>
            <w:pPr>
              <w:spacing w:after="20"/>
              <w:ind w:left="20"/>
              <w:jc w:val="both"/>
            </w:pPr>
            <w:r>
              <w:rPr>
                <w:rFonts w:ascii="Times New Roman"/>
                <w:b w:val="false"/>
                <w:i w:val="false"/>
                <w:color w:val="000000"/>
                <w:sz w:val="20"/>
              </w:rPr>
              <w:t>
6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Государственная услуга оказывается бесплатно физическим лицам (далее – услугополучатель)</w:t>
            </w:r>
          </w:p>
          <w:p>
            <w:pPr>
              <w:spacing w:after="20"/>
              <w:ind w:left="20"/>
              <w:jc w:val="both"/>
            </w:pPr>
            <w:r>
              <w:rPr>
                <w:rFonts w:ascii="Times New Roman"/>
                <w:b w:val="false"/>
                <w:i w:val="false"/>
                <w:color w:val="000000"/>
                <w:sz w:val="20"/>
              </w:rPr>
              <w:t>
7 График работы услугодателя, Государственной корпорации и объектов информации</w:t>
            </w:r>
          </w:p>
          <w:p>
            <w:pPr>
              <w:spacing w:after="20"/>
              <w:ind w:left="20"/>
              <w:jc w:val="both"/>
            </w:pPr>
            <w:r>
              <w:rPr>
                <w:rFonts w:ascii="Times New Roman"/>
                <w:b w:val="false"/>
                <w:i w:val="false"/>
                <w:color w:val="000000"/>
                <w:sz w:val="20"/>
              </w:rPr>
              <w:t xml:space="preserve">1)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График приема заявления на оказание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w:t>
            </w:r>
          </w:p>
          <w:p>
            <w:pPr>
              <w:spacing w:after="20"/>
              <w:ind w:left="20"/>
              <w:jc w:val="both"/>
            </w:pPr>
            <w:r>
              <w:rPr>
                <w:rFonts w:ascii="Times New Roman"/>
                <w:b w:val="false"/>
                <w:i w:val="false"/>
                <w:color w:val="000000"/>
                <w:sz w:val="20"/>
              </w:rPr>
              <w:t>
Прием осуществляется в порядке "электронной очереди",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
При обращении услугополучателя за назначением государственного социального пособия по случаю потери кормильца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p>
            <w:pPr>
              <w:spacing w:after="20"/>
              <w:ind w:left="20"/>
              <w:jc w:val="both"/>
            </w:pPr>
            <w:r>
              <w:rPr>
                <w:rFonts w:ascii="Times New Roman"/>
                <w:b w:val="false"/>
                <w:i w:val="false"/>
                <w:color w:val="000000"/>
                <w:sz w:val="20"/>
              </w:rPr>
              <w:t>
8 Перечень документов и сведений, истребуемых у услугополучателя для оказания государственной услуги Услугополучатель (или его представитель по нотариально заверенной доверенности) для оказания государственной услуги при обращении в Государственную корпорацию предоставляет заявление по форме согласно приложению 1 Правил и следующие документы:</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свидетельство или уведомление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2) справка учебного заведения по форме согласно приложению 2 Правил, либо сведения об образовании из сервиса цифровых документов,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3) документ об установлении опеки или попечительства;</w:t>
            </w:r>
          </w:p>
          <w:p>
            <w:pPr>
              <w:spacing w:after="20"/>
              <w:ind w:left="20"/>
              <w:jc w:val="both"/>
            </w:pPr>
            <w:r>
              <w:rPr>
                <w:rFonts w:ascii="Times New Roman"/>
                <w:b w:val="false"/>
                <w:i w:val="false"/>
                <w:color w:val="000000"/>
                <w:sz w:val="20"/>
              </w:rPr>
              <w:t>
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w:t>
            </w:r>
          </w:p>
          <w:p>
            <w:pPr>
              <w:spacing w:after="20"/>
              <w:ind w:left="20"/>
              <w:jc w:val="both"/>
            </w:pPr>
            <w:r>
              <w:rPr>
                <w:rFonts w:ascii="Times New Roman"/>
                <w:b w:val="false"/>
                <w:i w:val="false"/>
                <w:color w:val="000000"/>
                <w:sz w:val="20"/>
              </w:rPr>
              <w:t>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при ее отсутствии Государственная корпорация запрашивает из информационных систем сведения о том, что лицо не зарегистрировано в качестве индивидуального предпринимателя и из автоматизированной информационной системы об отсутствии факта перечисления обязательных пенсионных взносов и (или) социальных взносов.</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w:t>
            </w:r>
            <w:r>
              <w:rPr>
                <w:rFonts w:ascii="Times New Roman"/>
                <w:b w:val="false"/>
                <w:i w:val="false"/>
                <w:color w:val="000000"/>
                <w:sz w:val="20"/>
              </w:rPr>
              <w:t>Правилам</w:t>
            </w:r>
            <w:r>
              <w:rPr>
                <w:rFonts w:ascii="Times New Roman"/>
                <w:b w:val="false"/>
                <w:i w:val="false"/>
                <w:color w:val="000000"/>
                <w:sz w:val="20"/>
              </w:rPr>
              <w:t xml:space="preserve"> легализации документов, если иное не предусмотрено законами и международными договорами, утвержденными приказом исполнящего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На портал: для назначения государственного социального пособия по случаю потери кормильца – заявление на назначение государственного социального по случаю потери кормильца через портал в форме электронного документа, удостоверенного ЭЦП услугополучателя согласно приложению 8 Правил;</w:t>
            </w:r>
          </w:p>
          <w:p>
            <w:pPr>
              <w:spacing w:after="20"/>
              <w:ind w:left="20"/>
              <w:jc w:val="both"/>
            </w:pPr>
            <w:r>
              <w:rPr>
                <w:rFonts w:ascii="Times New Roman"/>
                <w:b w:val="false"/>
                <w:i w:val="false"/>
                <w:color w:val="000000"/>
                <w:sz w:val="20"/>
              </w:rPr>
              <w:t>
для получения информации о назначении государственного социального пособия по случаю потери кормильца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При подаче услугополучателем заявления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свидетельстве о смерти, о документе подтверждающим родственные отношения иждивенца с умершим (свидетельство о рождении, о браке, о расторжении брака, об установлении отцовства (материнства) и другие), справка органов записи актов гражданского состояния (если сведения об отце в свидетельстве о рождении внесены по заявлению матери), о справке организации образования по форме согласно приложению 2 Правил, если иждивенцы в возрасте от восемнадцати до двадцати трех лет являются обучающимися очной формы обучения, документе об установлении опеки или попечительства, о военном билете погибшего (умершего) или справке о прохождении воинской службы, о документе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9 Основания для отказа в оказании государственной услуги, установленные законами Республики Казахстан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документов, данных и сведений, при оказании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p>
            <w:pPr>
              <w:spacing w:after="20"/>
              <w:ind w:left="20"/>
              <w:jc w:val="both"/>
            </w:pPr>
            <w:r>
              <w:rPr>
                <w:rFonts w:ascii="Times New Roman"/>
                <w:b w:val="false"/>
                <w:i w:val="false"/>
                <w:color w:val="000000"/>
                <w:sz w:val="20"/>
              </w:rPr>
              <w:t>
10 Иные требования с учетом особенностей оказания государственной услуги, в том числе оказываемой в электронной форме и через Государственную корпорацию Назначение государственных социальных пособий по случаю потери кормильца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исчисления (определения)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78" w:id="93"/>
      <w:r>
        <w:rPr>
          <w:rFonts w:ascii="Times New Roman"/>
          <w:b w:val="false"/>
          <w:i w:val="false"/>
          <w:color w:val="000000"/>
          <w:sz w:val="28"/>
        </w:rPr>
        <w:t>
      Код _____________________________________</w:t>
      </w:r>
    </w:p>
    <w:bookmarkEnd w:id="93"/>
    <w:p>
      <w:pPr>
        <w:spacing w:after="0"/>
        <w:ind w:left="0"/>
        <w:jc w:val="both"/>
      </w:pPr>
      <w:r>
        <w:rPr>
          <w:rFonts w:ascii="Times New Roman"/>
          <w:b w:val="false"/>
          <w:i w:val="false"/>
          <w:color w:val="000000"/>
          <w:sz w:val="28"/>
        </w:rPr>
        <w:t>Область (город) ___________________________</w:t>
      </w:r>
    </w:p>
    <w:p>
      <w:pPr>
        <w:spacing w:after="0"/>
        <w:ind w:left="0"/>
        <w:jc w:val="both"/>
      </w:pPr>
      <w:r>
        <w:rPr>
          <w:rFonts w:ascii="Times New Roman"/>
          <w:b w:val="false"/>
          <w:i w:val="false"/>
          <w:color w:val="000000"/>
          <w:sz w:val="28"/>
        </w:rPr>
        <w:t>Решение № ____ от "___" ________ 20 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защите</w:t>
      </w:r>
    </w:p>
    <w:p>
      <w:pPr>
        <w:spacing w:after="0"/>
        <w:ind w:left="0"/>
        <w:jc w:val="both"/>
      </w:pPr>
      <w:r>
        <w:rPr>
          <w:rFonts w:ascii="Times New Roman"/>
          <w:b w:val="false"/>
          <w:i w:val="false"/>
          <w:color w:val="000000"/>
          <w:sz w:val="28"/>
        </w:rPr>
        <w:t>по _______________ области (городу) № дела _____</w:t>
      </w:r>
    </w:p>
    <w:p>
      <w:pPr>
        <w:spacing w:after="0"/>
        <w:ind w:left="0"/>
        <w:jc w:val="both"/>
      </w:pPr>
      <w:bookmarkStart w:name="z379" w:id="94"/>
      <w:r>
        <w:rPr>
          <w:rFonts w:ascii="Times New Roman"/>
          <w:b w:val="false"/>
          <w:i w:val="false"/>
          <w:color w:val="000000"/>
          <w:sz w:val="28"/>
        </w:rPr>
        <w:t>
      1. О назначении (изменении, возобновлении выплаты, отказе в назначении)</w:t>
      </w:r>
    </w:p>
    <w:bookmarkEnd w:id="94"/>
    <w:p>
      <w:pPr>
        <w:spacing w:after="0"/>
        <w:ind w:left="0"/>
        <w:jc w:val="both"/>
      </w:pPr>
      <w:r>
        <w:rPr>
          <w:rFonts w:ascii="Times New Roman"/>
          <w:b w:val="false"/>
          <w:i w:val="false"/>
          <w:color w:val="000000"/>
          <w:sz w:val="28"/>
        </w:rPr>
        <w:t>государственного социального пособия по случаю потери кормильца</w:t>
      </w:r>
    </w:p>
    <w:p>
      <w:pPr>
        <w:spacing w:after="0"/>
        <w:ind w:left="0"/>
        <w:jc w:val="both"/>
      </w:pPr>
      <w:r>
        <w:rPr>
          <w:rFonts w:ascii="Times New Roman"/>
          <w:b w:val="false"/>
          <w:i w:val="false"/>
          <w:color w:val="000000"/>
          <w:sz w:val="28"/>
        </w:rPr>
        <w:t>Гражданин(ка) ___________________________________________________</w:t>
      </w:r>
    </w:p>
    <w:p>
      <w:pPr>
        <w:spacing w:after="0"/>
        <w:ind w:left="0"/>
        <w:jc w:val="both"/>
      </w:pPr>
      <w:r>
        <w:rPr>
          <w:rFonts w:ascii="Times New Roman"/>
          <w:b w:val="false"/>
          <w:i w:val="false"/>
          <w:color w:val="000000"/>
          <w:sz w:val="28"/>
        </w:rPr>
        <w:t>Пол ______________</w:t>
      </w:r>
    </w:p>
    <w:p>
      <w:pPr>
        <w:spacing w:after="0"/>
        <w:ind w:left="0"/>
        <w:jc w:val="both"/>
      </w:pPr>
      <w:r>
        <w:rPr>
          <w:rFonts w:ascii="Times New Roman"/>
          <w:b w:val="false"/>
          <w:i w:val="false"/>
          <w:color w:val="000000"/>
          <w:sz w:val="28"/>
        </w:rPr>
        <w:t>Дата рождения "___" _____________ 19 ____ года</w:t>
      </w:r>
    </w:p>
    <w:p>
      <w:pPr>
        <w:spacing w:after="0"/>
        <w:ind w:left="0"/>
        <w:jc w:val="both"/>
      </w:pPr>
      <w:r>
        <w:rPr>
          <w:rFonts w:ascii="Times New Roman"/>
          <w:b w:val="false"/>
          <w:i w:val="false"/>
          <w:color w:val="000000"/>
          <w:sz w:val="28"/>
        </w:rPr>
        <w:t>Нетрудоспособные члены семьи ______, в том числе круглых сирот ______</w:t>
      </w:r>
    </w:p>
    <w:p>
      <w:pPr>
        <w:spacing w:after="0"/>
        <w:ind w:left="0"/>
        <w:jc w:val="both"/>
      </w:pPr>
      <w:r>
        <w:rPr>
          <w:rFonts w:ascii="Times New Roman"/>
          <w:b w:val="false"/>
          <w:i w:val="false"/>
          <w:color w:val="000000"/>
          <w:sz w:val="28"/>
        </w:rPr>
        <w:t>Дата обращения "___" _________ 20_____ года № __________________</w:t>
      </w:r>
    </w:p>
    <w:p>
      <w:pPr>
        <w:spacing w:after="0"/>
        <w:ind w:left="0"/>
        <w:jc w:val="both"/>
      </w:pPr>
      <w:r>
        <w:rPr>
          <w:rFonts w:ascii="Times New Roman"/>
          <w:b w:val="false"/>
          <w:i w:val="false"/>
          <w:color w:val="000000"/>
          <w:sz w:val="28"/>
        </w:rPr>
        <w:t>Дата смерти кормильца "___" _____________ 20_____ год</w:t>
      </w:r>
    </w:p>
    <w:p>
      <w:pPr>
        <w:spacing w:after="0"/>
        <w:ind w:left="0"/>
        <w:jc w:val="both"/>
      </w:pPr>
      <w:r>
        <w:rPr>
          <w:rFonts w:ascii="Times New Roman"/>
          <w:b w:val="false"/>
          <w:i w:val="false"/>
          <w:color w:val="000000"/>
          <w:sz w:val="28"/>
        </w:rPr>
        <w:t>Семья погибшего (умершего) ________________________________________</w:t>
      </w:r>
    </w:p>
    <w:p>
      <w:pPr>
        <w:spacing w:after="0"/>
        <w:ind w:left="0"/>
        <w:jc w:val="both"/>
      </w:pPr>
      <w:r>
        <w:rPr>
          <w:rFonts w:ascii="Times New Roman"/>
          <w:b w:val="false"/>
          <w:i w:val="false"/>
          <w:color w:val="000000"/>
          <w:sz w:val="28"/>
        </w:rPr>
        <w:t>(причина смерти)</w:t>
      </w:r>
    </w:p>
    <w:p>
      <w:pPr>
        <w:spacing w:after="0"/>
        <w:ind w:left="0"/>
        <w:jc w:val="both"/>
      </w:pPr>
      <w:bookmarkStart w:name="z380" w:id="95"/>
      <w:r>
        <w:rPr>
          <w:rFonts w:ascii="Times New Roman"/>
          <w:b w:val="false"/>
          <w:i w:val="false"/>
          <w:color w:val="000000"/>
          <w:sz w:val="28"/>
        </w:rPr>
        <w:t>
      1. Назначить пособие в соответствии с пунктом _____ статьи ______</w:t>
      </w:r>
    </w:p>
    <w:bookmarkEnd w:id="95"/>
    <w:p>
      <w:pPr>
        <w:spacing w:after="0"/>
        <w:ind w:left="0"/>
        <w:jc w:val="both"/>
      </w:pPr>
      <w:r>
        <w:rPr>
          <w:rFonts w:ascii="Times New Roman"/>
          <w:b w:val="false"/>
          <w:i w:val="false"/>
          <w:color w:val="000000"/>
          <w:sz w:val="28"/>
        </w:rPr>
        <w:t>Социальным кодексом Республики Казахстан.</w:t>
      </w:r>
    </w:p>
    <w:p>
      <w:pPr>
        <w:spacing w:after="0"/>
        <w:ind w:left="0"/>
        <w:jc w:val="both"/>
      </w:pPr>
      <w:r>
        <w:rPr>
          <w:rFonts w:ascii="Times New Roman"/>
          <w:b w:val="false"/>
          <w:i w:val="false"/>
          <w:color w:val="000000"/>
          <w:sz w:val="28"/>
        </w:rPr>
        <w:t>Размер месячного пособия __________________________________ тенге</w:t>
      </w:r>
    </w:p>
    <w:p>
      <w:pPr>
        <w:spacing w:after="0"/>
        <w:ind w:left="0"/>
        <w:jc w:val="both"/>
      </w:pPr>
      <w:r>
        <w:rPr>
          <w:rFonts w:ascii="Times New Roman"/>
          <w:b w:val="false"/>
          <w:i w:val="false"/>
          <w:color w:val="000000"/>
          <w:sz w:val="28"/>
        </w:rPr>
        <w:t>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_____________ 20 ____ года по "___" __________ 20 ___ год</w:t>
      </w:r>
    </w:p>
    <w:p>
      <w:pPr>
        <w:spacing w:after="0"/>
        <w:ind w:left="0"/>
        <w:jc w:val="both"/>
      </w:pPr>
      <w:bookmarkStart w:name="z381" w:id="96"/>
      <w:r>
        <w:rPr>
          <w:rFonts w:ascii="Times New Roman"/>
          <w:b w:val="false"/>
          <w:i w:val="false"/>
          <w:color w:val="000000"/>
          <w:sz w:val="28"/>
        </w:rPr>
        <w:t>
      2. Выделить долю пособия на _____________ человек:</w:t>
      </w:r>
    </w:p>
    <w:bookmarkEnd w:id="96"/>
    <w:p>
      <w:pPr>
        <w:spacing w:after="0"/>
        <w:ind w:left="0"/>
        <w:jc w:val="both"/>
      </w:pPr>
      <w:r>
        <w:rPr>
          <w:rFonts w:ascii="Times New Roman"/>
          <w:b w:val="false"/>
          <w:i w:val="false"/>
          <w:color w:val="000000"/>
          <w:sz w:val="28"/>
        </w:rPr>
        <w:t>Основному получателю в размере _________ тенге с "___" 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б) на иждивенца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 тенге с "___" _____ 20 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2) долевому получателю в размере ___________ тенге с "___" _____ 20__ года</w:t>
      </w:r>
    </w:p>
    <w:p>
      <w:pPr>
        <w:spacing w:after="0"/>
        <w:ind w:left="0"/>
        <w:jc w:val="both"/>
      </w:pPr>
      <w:r>
        <w:rPr>
          <w:rFonts w:ascii="Times New Roman"/>
          <w:b w:val="false"/>
          <w:i w:val="false"/>
          <w:color w:val="000000"/>
          <w:sz w:val="28"/>
        </w:rPr>
        <w:t>по "___" ________ 20 __ года.</w:t>
      </w:r>
    </w:p>
    <w:p>
      <w:pPr>
        <w:spacing w:after="0"/>
        <w:ind w:left="0"/>
        <w:jc w:val="both"/>
      </w:pPr>
      <w:r>
        <w:rPr>
          <w:rFonts w:ascii="Times New Roman"/>
          <w:b w:val="false"/>
          <w:i w:val="false"/>
          <w:color w:val="000000"/>
          <w:sz w:val="28"/>
        </w:rPr>
        <w:t>Гражданин(ка)_____________________________________________________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bookmarkStart w:name="z382" w:id="97"/>
      <w:r>
        <w:rPr>
          <w:rFonts w:ascii="Times New Roman"/>
          <w:b w:val="false"/>
          <w:i w:val="false"/>
          <w:color w:val="000000"/>
          <w:sz w:val="28"/>
        </w:rPr>
        <w:t>
      3. Отказать в назначении пособия</w:t>
      </w:r>
    </w:p>
    <w:bookmarkEnd w:id="9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(основания)</w:t>
      </w:r>
    </w:p>
    <w:p>
      <w:pPr>
        <w:spacing w:after="0"/>
        <w:ind w:left="0"/>
        <w:jc w:val="both"/>
      </w:pPr>
      <w:r>
        <w:rPr>
          <w:rFonts w:ascii="Times New Roman"/>
          <w:b w:val="false"/>
          <w:i w:val="false"/>
          <w:color w:val="000000"/>
          <w:sz w:val="28"/>
        </w:rPr>
        <w:t>Руководитель департамента 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 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86" w:id="98"/>
      <w:r>
        <w:rPr>
          <w:rFonts w:ascii="Times New Roman"/>
          <w:b w:val="false"/>
          <w:i w:val="false"/>
          <w:color w:val="000000"/>
          <w:sz w:val="28"/>
        </w:rPr>
        <w:t>
      Код ________________________________________</w:t>
      </w:r>
    </w:p>
    <w:bookmarkEnd w:id="98"/>
    <w:p>
      <w:pPr>
        <w:spacing w:after="0"/>
        <w:ind w:left="0"/>
        <w:jc w:val="both"/>
      </w:pPr>
      <w:r>
        <w:rPr>
          <w:rFonts w:ascii="Times New Roman"/>
          <w:b w:val="false"/>
          <w:i w:val="false"/>
          <w:color w:val="000000"/>
          <w:sz w:val="28"/>
        </w:rPr>
        <w:t>Область (город) ______________________________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 области (городу) № дела _____</w:t>
      </w:r>
    </w:p>
    <w:p>
      <w:pPr>
        <w:spacing w:after="0"/>
        <w:ind w:left="0"/>
        <w:jc w:val="both"/>
      </w:pPr>
      <w:r>
        <w:rPr>
          <w:rFonts w:ascii="Times New Roman"/>
          <w:b w:val="false"/>
          <w:i w:val="false"/>
          <w:color w:val="000000"/>
          <w:sz w:val="28"/>
        </w:rPr>
        <w:t>1. О повышении размера государственного социального пособия по случаю потери</w:t>
      </w:r>
    </w:p>
    <w:p>
      <w:pPr>
        <w:spacing w:after="0"/>
        <w:ind w:left="0"/>
        <w:jc w:val="both"/>
      </w:pPr>
      <w:r>
        <w:rPr>
          <w:rFonts w:ascii="Times New Roman"/>
          <w:b w:val="false"/>
          <w:i w:val="false"/>
          <w:color w:val="000000"/>
          <w:sz w:val="28"/>
        </w:rPr>
        <w:t>кормильца</w:t>
      </w:r>
    </w:p>
    <w:p>
      <w:pPr>
        <w:spacing w:after="0"/>
        <w:ind w:left="0"/>
        <w:jc w:val="both"/>
      </w:pPr>
      <w:r>
        <w:rPr>
          <w:rFonts w:ascii="Times New Roman"/>
          <w:b w:val="false"/>
          <w:i w:val="false"/>
          <w:color w:val="000000"/>
          <w:sz w:val="28"/>
        </w:rPr>
        <w:t>Гражданин(ка) ___________________________________________</w:t>
      </w:r>
    </w:p>
    <w:p>
      <w:pPr>
        <w:spacing w:after="0"/>
        <w:ind w:left="0"/>
        <w:jc w:val="both"/>
      </w:pPr>
      <w:r>
        <w:rPr>
          <w:rFonts w:ascii="Times New Roman"/>
          <w:b w:val="false"/>
          <w:i w:val="false"/>
          <w:color w:val="000000"/>
          <w:sz w:val="28"/>
        </w:rPr>
        <w:t>Пол _____</w:t>
      </w:r>
    </w:p>
    <w:p>
      <w:pPr>
        <w:spacing w:after="0"/>
        <w:ind w:left="0"/>
        <w:jc w:val="both"/>
      </w:pPr>
      <w:r>
        <w:rPr>
          <w:rFonts w:ascii="Times New Roman"/>
          <w:b w:val="false"/>
          <w:i w:val="false"/>
          <w:color w:val="000000"/>
          <w:sz w:val="28"/>
        </w:rPr>
        <w:t>Дата рождения "___"________ ____года</w:t>
      </w:r>
    </w:p>
    <w:p>
      <w:pPr>
        <w:spacing w:after="0"/>
        <w:ind w:left="0"/>
        <w:jc w:val="both"/>
      </w:pPr>
      <w:r>
        <w:rPr>
          <w:rFonts w:ascii="Times New Roman"/>
          <w:b w:val="false"/>
          <w:i w:val="false"/>
          <w:color w:val="000000"/>
          <w:sz w:val="28"/>
        </w:rPr>
        <w:t>Количество нетрудоспособных членов семьи _____, в том числе круглых сирот</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Размер пособия по случаю потери кормильца</w:t>
      </w:r>
    </w:p>
    <w:p>
      <w:pPr>
        <w:spacing w:after="0"/>
        <w:ind w:left="0"/>
        <w:jc w:val="both"/>
      </w:pPr>
      <w:r>
        <w:rPr>
          <w:rFonts w:ascii="Times New Roman"/>
          <w:b w:val="false"/>
          <w:i w:val="false"/>
          <w:color w:val="000000"/>
          <w:sz w:val="28"/>
        </w:rPr>
        <w:t>до "___" ______ 20_____ года</w:t>
      </w:r>
    </w:p>
    <w:p>
      <w:pPr>
        <w:spacing w:after="0"/>
        <w:ind w:left="0"/>
        <w:jc w:val="both"/>
      </w:pPr>
      <w:r>
        <w:rPr>
          <w:rFonts w:ascii="Times New Roman"/>
          <w:b w:val="false"/>
          <w:i w:val="false"/>
          <w:color w:val="000000"/>
          <w:sz w:val="28"/>
        </w:rPr>
        <w:t>___________________________________________________ тенге</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пособия по случаю потери кормильца до "___" _____ 20 ____ года.</w:t>
      </w:r>
    </w:p>
    <w:p>
      <w:pPr>
        <w:spacing w:after="0"/>
        <w:ind w:left="0"/>
        <w:jc w:val="both"/>
      </w:pPr>
      <w:r>
        <w:rPr>
          <w:rFonts w:ascii="Times New Roman"/>
          <w:b w:val="false"/>
          <w:i w:val="false"/>
          <w:color w:val="000000"/>
          <w:sz w:val="28"/>
        </w:rPr>
        <w:t>Основной получатель в размере _______________________________ тенге.</w:t>
      </w:r>
    </w:p>
    <w:p>
      <w:pPr>
        <w:spacing w:after="0"/>
        <w:ind w:left="0"/>
        <w:jc w:val="both"/>
      </w:pPr>
      <w:r>
        <w:rPr>
          <w:rFonts w:ascii="Times New Roman"/>
          <w:b w:val="false"/>
          <w:i w:val="false"/>
          <w:color w:val="000000"/>
          <w:sz w:val="28"/>
        </w:rPr>
        <w:t>Гражданин(ка)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Долевой получатель в размере _______________________________ тенге</w:t>
      </w:r>
    </w:p>
    <w:p>
      <w:pPr>
        <w:spacing w:after="0"/>
        <w:ind w:left="0"/>
        <w:jc w:val="both"/>
      </w:pPr>
      <w:r>
        <w:rPr>
          <w:rFonts w:ascii="Times New Roman"/>
          <w:b w:val="false"/>
          <w:i w:val="false"/>
          <w:color w:val="000000"/>
          <w:sz w:val="28"/>
        </w:rPr>
        <w:t>Гражданин(ка)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Повысить размер пособия в соответствии</w:t>
      </w:r>
    </w:p>
    <w:p>
      <w:pPr>
        <w:spacing w:after="0"/>
        <w:ind w:left="0"/>
        <w:jc w:val="both"/>
      </w:pPr>
      <w:r>
        <w:rPr>
          <w:rFonts w:ascii="Times New Roman"/>
          <w:b w:val="false"/>
          <w:i w:val="false"/>
          <w:color w:val="000000"/>
          <w:sz w:val="28"/>
        </w:rPr>
        <w:t>с 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по случаю потери кормильца с "___"_______ 20 ____ года</w:t>
      </w:r>
    </w:p>
    <w:p>
      <w:pPr>
        <w:spacing w:after="0"/>
        <w:ind w:left="0"/>
        <w:jc w:val="both"/>
      </w:pPr>
      <w:r>
        <w:rPr>
          <w:rFonts w:ascii="Times New Roman"/>
          <w:b w:val="false"/>
          <w:i w:val="false"/>
          <w:color w:val="000000"/>
          <w:sz w:val="28"/>
        </w:rPr>
        <w:t>_____________________________________________________________ тенге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Выделить долю пособия на _________ человек:</w:t>
      </w:r>
    </w:p>
    <w:p>
      <w:pPr>
        <w:spacing w:after="0"/>
        <w:ind w:left="0"/>
        <w:jc w:val="both"/>
      </w:pPr>
      <w:r>
        <w:rPr>
          <w:rFonts w:ascii="Times New Roman"/>
          <w:b w:val="false"/>
          <w:i w:val="false"/>
          <w:color w:val="000000"/>
          <w:sz w:val="28"/>
        </w:rPr>
        <w:t>Основному получателю в размере __________ тенге с "___" ____ 20__ года.</w:t>
      </w:r>
    </w:p>
    <w:p>
      <w:pPr>
        <w:spacing w:after="0"/>
        <w:ind w:left="0"/>
        <w:jc w:val="both"/>
      </w:pPr>
      <w:r>
        <w:rPr>
          <w:rFonts w:ascii="Times New Roman"/>
          <w:b w:val="false"/>
          <w:i w:val="false"/>
          <w:color w:val="000000"/>
          <w:sz w:val="28"/>
        </w:rPr>
        <w:t>Гражданин(ка)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а) на иждивенца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1) Долевому получателю в размере _______________________________ тенге.</w:t>
      </w:r>
    </w:p>
    <w:p>
      <w:pPr>
        <w:spacing w:after="0"/>
        <w:ind w:left="0"/>
        <w:jc w:val="both"/>
      </w:pPr>
      <w:r>
        <w:rPr>
          <w:rFonts w:ascii="Times New Roman"/>
          <w:b w:val="false"/>
          <w:i w:val="false"/>
          <w:color w:val="000000"/>
          <w:sz w:val="28"/>
        </w:rPr>
        <w:t>Гражданин(ка)______________________________________________________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адрес)</w:t>
      </w:r>
    </w:p>
    <w:p>
      <w:pPr>
        <w:spacing w:after="0"/>
        <w:ind w:left="0"/>
        <w:jc w:val="both"/>
      </w:pPr>
      <w:r>
        <w:rPr>
          <w:rFonts w:ascii="Times New Roman"/>
          <w:b w:val="false"/>
          <w:i w:val="false"/>
          <w:color w:val="000000"/>
          <w:sz w:val="28"/>
        </w:rPr>
        <w:t>с "___" _______________20___ года</w:t>
      </w:r>
    </w:p>
    <w:p>
      <w:pPr>
        <w:spacing w:after="0"/>
        <w:ind w:left="0"/>
        <w:jc w:val="both"/>
      </w:pPr>
      <w:r>
        <w:rPr>
          <w:rFonts w:ascii="Times New Roman"/>
          <w:b w:val="false"/>
          <w:i w:val="false"/>
          <w:color w:val="000000"/>
          <w:sz w:val="28"/>
        </w:rPr>
        <w:t>а) на иждивенца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Руководитель департамента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0" w:id="99"/>
      <w:r>
        <w:rPr>
          <w:rFonts w:ascii="Times New Roman"/>
          <w:b w:val="false"/>
          <w:i w:val="false"/>
          <w:color w:val="000000"/>
          <w:sz w:val="28"/>
        </w:rPr>
        <w:t>
      Код _________________________________________</w:t>
      </w:r>
    </w:p>
    <w:bookmarkEnd w:id="99"/>
    <w:p>
      <w:pPr>
        <w:spacing w:after="0"/>
        <w:ind w:left="0"/>
        <w:jc w:val="both"/>
      </w:pPr>
      <w:r>
        <w:rPr>
          <w:rFonts w:ascii="Times New Roman"/>
          <w:b w:val="false"/>
          <w:i w:val="false"/>
          <w:color w:val="000000"/>
          <w:sz w:val="28"/>
        </w:rPr>
        <w:t>Область (город) _______________________________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________________ области (город) № дела ______</w:t>
      </w:r>
    </w:p>
    <w:p>
      <w:pPr>
        <w:spacing w:after="0"/>
        <w:ind w:left="0"/>
        <w:jc w:val="both"/>
      </w:pPr>
      <w:r>
        <w:rPr>
          <w:rFonts w:ascii="Times New Roman"/>
          <w:b w:val="false"/>
          <w:i w:val="false"/>
          <w:color w:val="000000"/>
          <w:sz w:val="28"/>
        </w:rPr>
        <w:t>О приостановлении выплаты государственного социального пособия по случаю</w:t>
      </w:r>
    </w:p>
    <w:p>
      <w:pPr>
        <w:spacing w:after="0"/>
        <w:ind w:left="0"/>
        <w:jc w:val="both"/>
      </w:pPr>
      <w:r>
        <w:rPr>
          <w:rFonts w:ascii="Times New Roman"/>
          <w:b w:val="false"/>
          <w:i w:val="false"/>
          <w:color w:val="000000"/>
          <w:sz w:val="28"/>
        </w:rPr>
        <w:t>потери кормильца</w:t>
      </w:r>
    </w:p>
    <w:p>
      <w:pPr>
        <w:spacing w:after="0"/>
        <w:ind w:left="0"/>
        <w:jc w:val="both"/>
      </w:pPr>
      <w:r>
        <w:rPr>
          <w:rFonts w:ascii="Times New Roman"/>
          <w:b w:val="false"/>
          <w:i w:val="false"/>
          <w:color w:val="000000"/>
          <w:sz w:val="28"/>
        </w:rPr>
        <w:t>Гражданин(ка) ____________________________________________</w:t>
      </w:r>
    </w:p>
    <w:p>
      <w:pPr>
        <w:spacing w:after="0"/>
        <w:ind w:left="0"/>
        <w:jc w:val="both"/>
      </w:pPr>
      <w:r>
        <w:rPr>
          <w:rFonts w:ascii="Times New Roman"/>
          <w:b w:val="false"/>
          <w:i w:val="false"/>
          <w:color w:val="000000"/>
          <w:sz w:val="28"/>
        </w:rPr>
        <w:t>Пол _____________________</w:t>
      </w:r>
    </w:p>
    <w:p>
      <w:pPr>
        <w:spacing w:after="0"/>
        <w:ind w:left="0"/>
        <w:jc w:val="both"/>
      </w:pPr>
      <w:r>
        <w:rPr>
          <w:rFonts w:ascii="Times New Roman"/>
          <w:b w:val="false"/>
          <w:i w:val="false"/>
          <w:color w:val="000000"/>
          <w:sz w:val="28"/>
        </w:rPr>
        <w:t>Дата рождения "___" ________ ____ года</w:t>
      </w:r>
    </w:p>
    <w:p>
      <w:pPr>
        <w:spacing w:after="0"/>
        <w:ind w:left="0"/>
        <w:jc w:val="both"/>
      </w:pPr>
      <w:r>
        <w:rPr>
          <w:rFonts w:ascii="Times New Roman"/>
          <w:b w:val="false"/>
          <w:i w:val="false"/>
          <w:color w:val="000000"/>
          <w:sz w:val="28"/>
        </w:rPr>
        <w:t>Приостановить выплату с "___" __________20___года</w:t>
      </w:r>
    </w:p>
    <w:p>
      <w:pPr>
        <w:spacing w:after="0"/>
        <w:ind w:left="0"/>
        <w:jc w:val="both"/>
      </w:pPr>
      <w:r>
        <w:rPr>
          <w:rFonts w:ascii="Times New Roman"/>
          <w:b w:val="false"/>
          <w:i w:val="false"/>
          <w:color w:val="000000"/>
          <w:sz w:val="28"/>
        </w:rPr>
        <w:t>Основание 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100"/>
    <w:p>
      <w:pPr>
        <w:spacing w:after="0"/>
        <w:ind w:left="0"/>
        <w:jc w:val="left"/>
      </w:pPr>
      <w:r>
        <w:rPr>
          <w:rFonts w:ascii="Times New Roman"/>
          <w:b/>
          <w:i w:val="false"/>
          <w:color w:val="000000"/>
        </w:rPr>
        <w:t xml:space="preserve"> Список без вести пропавших лиц, находящихся в розыске за _____ месяц 202___ года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жительства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объявления в розыск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5" w:id="101"/>
      <w:r>
        <w:rPr>
          <w:rFonts w:ascii="Times New Roman"/>
          <w:b w:val="false"/>
          <w:i w:val="false"/>
          <w:color w:val="000000"/>
          <w:sz w:val="28"/>
        </w:rPr>
        <w:t>
      Место печати</w:t>
      </w:r>
    </w:p>
    <w:bookmarkEnd w:id="101"/>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Комитета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(фамилия, имя, отчество (при его наличии),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9" w:id="102"/>
      <w:r>
        <w:rPr>
          <w:rFonts w:ascii="Times New Roman"/>
          <w:b w:val="false"/>
          <w:i w:val="false"/>
          <w:color w:val="000000"/>
          <w:sz w:val="28"/>
        </w:rPr>
        <w:t>
      Код _________________________________________</w:t>
      </w:r>
    </w:p>
    <w:bookmarkEnd w:id="102"/>
    <w:p>
      <w:pPr>
        <w:spacing w:after="0"/>
        <w:ind w:left="0"/>
        <w:jc w:val="both"/>
      </w:pPr>
      <w:r>
        <w:rPr>
          <w:rFonts w:ascii="Times New Roman"/>
          <w:b w:val="false"/>
          <w:i w:val="false"/>
          <w:color w:val="000000"/>
          <w:sz w:val="28"/>
        </w:rPr>
        <w:t>Область (город) _______________________________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 области (городу) № дела _____</w:t>
      </w:r>
    </w:p>
    <w:p>
      <w:pPr>
        <w:spacing w:after="0"/>
        <w:ind w:left="0"/>
        <w:jc w:val="both"/>
      </w:pPr>
      <w:r>
        <w:rPr>
          <w:rFonts w:ascii="Times New Roman"/>
          <w:b w:val="false"/>
          <w:i w:val="false"/>
          <w:color w:val="000000"/>
          <w:sz w:val="28"/>
        </w:rPr>
        <w:t>О прекращении выплаты государственного социального пособия по случаю потери</w:t>
      </w:r>
    </w:p>
    <w:p>
      <w:pPr>
        <w:spacing w:after="0"/>
        <w:ind w:left="0"/>
        <w:jc w:val="both"/>
      </w:pPr>
      <w:r>
        <w:rPr>
          <w:rFonts w:ascii="Times New Roman"/>
          <w:b w:val="false"/>
          <w:i w:val="false"/>
          <w:color w:val="000000"/>
          <w:sz w:val="28"/>
        </w:rPr>
        <w:t>кормильца</w:t>
      </w:r>
    </w:p>
    <w:p>
      <w:pPr>
        <w:spacing w:after="0"/>
        <w:ind w:left="0"/>
        <w:jc w:val="both"/>
      </w:pPr>
      <w:r>
        <w:rPr>
          <w:rFonts w:ascii="Times New Roman"/>
          <w:b w:val="false"/>
          <w:i w:val="false"/>
          <w:color w:val="000000"/>
          <w:sz w:val="28"/>
        </w:rPr>
        <w:t>Гражданин ____________________________________________________</w:t>
      </w:r>
    </w:p>
    <w:p>
      <w:pPr>
        <w:spacing w:after="0"/>
        <w:ind w:left="0"/>
        <w:jc w:val="both"/>
      </w:pPr>
      <w:r>
        <w:rPr>
          <w:rFonts w:ascii="Times New Roman"/>
          <w:b w:val="false"/>
          <w:i w:val="false"/>
          <w:color w:val="000000"/>
          <w:sz w:val="28"/>
        </w:rPr>
        <w:t>Пол _________________</w:t>
      </w:r>
    </w:p>
    <w:p>
      <w:pPr>
        <w:spacing w:after="0"/>
        <w:ind w:left="0"/>
        <w:jc w:val="both"/>
      </w:pPr>
      <w:r>
        <w:rPr>
          <w:rFonts w:ascii="Times New Roman"/>
          <w:b w:val="false"/>
          <w:i w:val="false"/>
          <w:color w:val="000000"/>
          <w:sz w:val="28"/>
        </w:rPr>
        <w:t>Дата рождения "___" ________ 19 __ года</w:t>
      </w:r>
    </w:p>
    <w:p>
      <w:pPr>
        <w:spacing w:after="0"/>
        <w:ind w:left="0"/>
        <w:jc w:val="both"/>
      </w:pPr>
      <w:r>
        <w:rPr>
          <w:rFonts w:ascii="Times New Roman"/>
          <w:b w:val="false"/>
          <w:i w:val="false"/>
          <w:color w:val="000000"/>
          <w:sz w:val="28"/>
        </w:rPr>
        <w:t>Прекратить выплату с "___"__________ 20___ года</w:t>
      </w:r>
    </w:p>
    <w:p>
      <w:pPr>
        <w:spacing w:after="0"/>
        <w:ind w:left="0"/>
        <w:jc w:val="both"/>
      </w:pPr>
      <w:r>
        <w:rPr>
          <w:rFonts w:ascii="Times New Roman"/>
          <w:b w:val="false"/>
          <w:i w:val="false"/>
          <w:color w:val="000000"/>
          <w:sz w:val="28"/>
        </w:rPr>
        <w:t>Основание 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w:t>
            </w:r>
            <w:r>
              <w:br/>
            </w:r>
            <w:r>
              <w:rPr>
                <w:rFonts w:ascii="Times New Roman"/>
                <w:b w:val="false"/>
                <w:i w:val="false"/>
                <w:color w:val="000000"/>
                <w:sz w:val="20"/>
              </w:rPr>
              <w:t>размеров, 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w:t>
            </w:r>
            <w:r>
              <w:br/>
            </w:r>
            <w:r>
              <w:rPr>
                <w:rFonts w:ascii="Times New Roman"/>
                <w:b w:val="false"/>
                <w:i w:val="false"/>
                <w:color w:val="000000"/>
                <w:sz w:val="20"/>
              </w:rPr>
              <w:t>потери 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3" w:id="103"/>
    <w:p>
      <w:pPr>
        <w:spacing w:after="0"/>
        <w:ind w:left="0"/>
        <w:jc w:val="left"/>
      </w:pPr>
      <w:r>
        <w:rPr>
          <w:rFonts w:ascii="Times New Roman"/>
          <w:b/>
          <w:i w:val="false"/>
          <w:color w:val="000000"/>
        </w:rPr>
        <w:t xml:space="preserve"> (наименование загранучреждения)</w:t>
      </w:r>
      <w:r>
        <w:br/>
      </w:r>
      <w:r>
        <w:rPr>
          <w:rFonts w:ascii="Times New Roman"/>
          <w:b/>
          <w:i w:val="false"/>
          <w:color w:val="000000"/>
        </w:rPr>
        <w:t>Список умерших граждан Республики Казахстан, ставших на консульский учет,</w:t>
      </w:r>
      <w:r>
        <w:br/>
      </w:r>
      <w:r>
        <w:rPr>
          <w:rFonts w:ascii="Times New Roman"/>
          <w:b/>
          <w:i w:val="false"/>
          <w:color w:val="000000"/>
        </w:rPr>
        <w:t>временно проживавшего за пределами Республики Казахстан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проживания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404" w:id="104"/>
      <w:r>
        <w:rPr>
          <w:rFonts w:ascii="Times New Roman"/>
          <w:b w:val="false"/>
          <w:i w:val="false"/>
          <w:color w:val="000000"/>
          <w:sz w:val="28"/>
        </w:rPr>
        <w:t>
      Руководитель загранучреждения</w:t>
      </w:r>
    </w:p>
    <w:bookmarkEnd w:id="104"/>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(загранучреждения)</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выплаты,</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государственного социального</w:t>
            </w:r>
            <w:r>
              <w:br/>
            </w:r>
            <w:r>
              <w:rPr>
                <w:rFonts w:ascii="Times New Roman"/>
                <w:b w:val="false"/>
                <w:i w:val="false"/>
                <w:color w:val="000000"/>
                <w:sz w:val="20"/>
              </w:rPr>
              <w:t>пособия по случаю потери</w:t>
            </w:r>
            <w:r>
              <w:br/>
            </w:r>
            <w:r>
              <w:rPr>
                <w:rFonts w:ascii="Times New Roman"/>
                <w:b w:val="false"/>
                <w:i w:val="false"/>
                <w:color w:val="000000"/>
                <w:sz w:val="20"/>
              </w:rPr>
              <w:t>кормильца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8" w:id="105"/>
      <w:r>
        <w:rPr>
          <w:rFonts w:ascii="Times New Roman"/>
          <w:b w:val="false"/>
          <w:i w:val="false"/>
          <w:color w:val="000000"/>
          <w:sz w:val="28"/>
        </w:rPr>
        <w:t>
      Код _________________________________________</w:t>
      </w:r>
    </w:p>
    <w:bookmarkEnd w:id="105"/>
    <w:p>
      <w:pPr>
        <w:spacing w:after="0"/>
        <w:ind w:left="0"/>
        <w:jc w:val="both"/>
      </w:pPr>
      <w:r>
        <w:rPr>
          <w:rFonts w:ascii="Times New Roman"/>
          <w:b w:val="false"/>
          <w:i w:val="false"/>
          <w:color w:val="000000"/>
          <w:sz w:val="28"/>
        </w:rPr>
        <w:t>Область (город) _______________________________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 области (городу) № дела _____</w:t>
      </w:r>
    </w:p>
    <w:p>
      <w:pPr>
        <w:spacing w:after="0"/>
        <w:ind w:left="0"/>
        <w:jc w:val="both"/>
      </w:pPr>
      <w:r>
        <w:rPr>
          <w:rFonts w:ascii="Times New Roman"/>
          <w:b w:val="false"/>
          <w:i w:val="false"/>
          <w:color w:val="000000"/>
          <w:sz w:val="28"/>
        </w:rPr>
        <w:t>Об удержании суммы государственного социального пособия по случаю потери</w:t>
      </w:r>
    </w:p>
    <w:p>
      <w:pPr>
        <w:spacing w:after="0"/>
        <w:ind w:left="0"/>
        <w:jc w:val="both"/>
      </w:pPr>
      <w:r>
        <w:rPr>
          <w:rFonts w:ascii="Times New Roman"/>
          <w:b w:val="false"/>
          <w:i w:val="false"/>
          <w:color w:val="000000"/>
          <w:sz w:val="28"/>
        </w:rPr>
        <w:t>кормильца</w:t>
      </w:r>
    </w:p>
    <w:p>
      <w:pPr>
        <w:spacing w:after="0"/>
        <w:ind w:left="0"/>
        <w:jc w:val="both"/>
      </w:pPr>
      <w:r>
        <w:rPr>
          <w:rFonts w:ascii="Times New Roman"/>
          <w:b w:val="false"/>
          <w:i w:val="false"/>
          <w:color w:val="000000"/>
          <w:sz w:val="28"/>
        </w:rPr>
        <w:t>Гражданина(ки) ____________________________________________</w:t>
      </w:r>
    </w:p>
    <w:p>
      <w:pPr>
        <w:spacing w:after="0"/>
        <w:ind w:left="0"/>
        <w:jc w:val="both"/>
      </w:pPr>
      <w:r>
        <w:rPr>
          <w:rFonts w:ascii="Times New Roman"/>
          <w:b w:val="false"/>
          <w:i w:val="false"/>
          <w:color w:val="000000"/>
          <w:sz w:val="28"/>
        </w:rPr>
        <w:t>Пол ______________</w:t>
      </w:r>
    </w:p>
    <w:p>
      <w:pPr>
        <w:spacing w:after="0"/>
        <w:ind w:left="0"/>
        <w:jc w:val="both"/>
      </w:pPr>
      <w:r>
        <w:rPr>
          <w:rFonts w:ascii="Times New Roman"/>
          <w:b w:val="false"/>
          <w:i w:val="false"/>
          <w:color w:val="000000"/>
          <w:sz w:val="28"/>
        </w:rPr>
        <w:t>Дата рождения "___" ____________ ____ года</w:t>
      </w:r>
    </w:p>
    <w:p>
      <w:pPr>
        <w:spacing w:after="0"/>
        <w:ind w:left="0"/>
        <w:jc w:val="both"/>
      </w:pPr>
      <w:r>
        <w:rPr>
          <w:rFonts w:ascii="Times New Roman"/>
          <w:b w:val="false"/>
          <w:i w:val="false"/>
          <w:color w:val="000000"/>
          <w:sz w:val="28"/>
        </w:rPr>
        <w:t>Размер пособия ________________________________________ тенге</w:t>
      </w:r>
    </w:p>
    <w:p>
      <w:pPr>
        <w:spacing w:after="0"/>
        <w:ind w:left="0"/>
        <w:jc w:val="both"/>
      </w:pPr>
      <w:r>
        <w:rPr>
          <w:rFonts w:ascii="Times New Roman"/>
          <w:b w:val="false"/>
          <w:i w:val="false"/>
          <w:color w:val="000000"/>
          <w:sz w:val="28"/>
        </w:rPr>
        <w:t>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Производить удержание в соответствии с заявлением от "___" ___ 20___ года.</w:t>
      </w:r>
    </w:p>
    <w:p>
      <w:pPr>
        <w:spacing w:after="0"/>
        <w:ind w:left="0"/>
        <w:jc w:val="both"/>
      </w:pPr>
      <w:r>
        <w:rPr>
          <w:rFonts w:ascii="Times New Roman"/>
          <w:b w:val="false"/>
          <w:i w:val="false"/>
          <w:color w:val="000000"/>
          <w:sz w:val="28"/>
        </w:rPr>
        <w:t>Размер удержания ___________________________________________</w:t>
      </w:r>
    </w:p>
    <w:p>
      <w:pPr>
        <w:spacing w:after="0"/>
        <w:ind w:left="0"/>
        <w:jc w:val="both"/>
      </w:pPr>
      <w:r>
        <w:rPr>
          <w:rFonts w:ascii="Times New Roman"/>
          <w:b w:val="false"/>
          <w:i w:val="false"/>
          <w:color w:val="000000"/>
          <w:sz w:val="28"/>
        </w:rPr>
        <w:t>(сумма удержания)</w:t>
      </w:r>
    </w:p>
    <w:p>
      <w:pPr>
        <w:spacing w:after="0"/>
        <w:ind w:left="0"/>
        <w:jc w:val="both"/>
      </w:pPr>
      <w:r>
        <w:rPr>
          <w:rFonts w:ascii="Times New Roman"/>
          <w:b w:val="false"/>
          <w:i w:val="false"/>
          <w:color w:val="000000"/>
          <w:sz w:val="28"/>
        </w:rPr>
        <w:t>с "___" ________ 20 __ года до полного погашения.</w:t>
      </w:r>
    </w:p>
    <w:p>
      <w:pPr>
        <w:spacing w:after="0"/>
        <w:ind w:left="0"/>
        <w:jc w:val="both"/>
      </w:pPr>
      <w:r>
        <w:rPr>
          <w:rFonts w:ascii="Times New Roman"/>
          <w:b w:val="false"/>
          <w:i w:val="false"/>
          <w:color w:val="000000"/>
          <w:sz w:val="28"/>
        </w:rPr>
        <w:t>Руководитель департамента 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государственного специального</w:t>
            </w:r>
            <w:r>
              <w:br/>
            </w:r>
            <w:r>
              <w:rPr>
                <w:rFonts w:ascii="Times New Roman"/>
                <w:b w:val="false"/>
                <w:i w:val="false"/>
                <w:color w:val="000000"/>
                <w:sz w:val="20"/>
              </w:rPr>
              <w:t>пособия 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12" w:id="106"/>
      <w:r>
        <w:rPr>
          <w:rFonts w:ascii="Times New Roman"/>
          <w:b w:val="false"/>
          <w:i w:val="false"/>
          <w:color w:val="000000"/>
          <w:sz w:val="28"/>
        </w:rPr>
        <w:t>
      Код района ___________________</w:t>
      </w:r>
    </w:p>
    <w:bookmarkEnd w:id="106"/>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Департамент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по_________________________________________________</w:t>
      </w:r>
    </w:p>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От гражданина (ки)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_____________________________</w:t>
      </w:r>
    </w:p>
    <w:p>
      <w:pPr>
        <w:spacing w:after="0"/>
        <w:ind w:left="0"/>
        <w:jc w:val="both"/>
      </w:pPr>
      <w:r>
        <w:rPr>
          <w:rFonts w:ascii="Times New Roman"/>
          <w:b w:val="false"/>
          <w:i w:val="false"/>
          <w:color w:val="000000"/>
          <w:sz w:val="28"/>
        </w:rPr>
        <w:t>Серия документа: ____ номер документа: ________ кем выдан: ______________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____________________________________</w:t>
      </w:r>
    </w:p>
    <w:p>
      <w:pPr>
        <w:spacing w:after="0"/>
        <w:ind w:left="0"/>
        <w:jc w:val="both"/>
      </w:pPr>
      <w:r>
        <w:rPr>
          <w:rFonts w:ascii="Times New Roman"/>
          <w:b w:val="false"/>
          <w:i w:val="false"/>
          <w:color w:val="000000"/>
          <w:sz w:val="28"/>
        </w:rPr>
        <w:t>Область _____________________________________________________________</w:t>
      </w:r>
    </w:p>
    <w:p>
      <w:pPr>
        <w:spacing w:after="0"/>
        <w:ind w:left="0"/>
        <w:jc w:val="both"/>
      </w:pPr>
      <w:r>
        <w:rPr>
          <w:rFonts w:ascii="Times New Roman"/>
          <w:b w:val="false"/>
          <w:i w:val="false"/>
          <w:color w:val="000000"/>
          <w:sz w:val="28"/>
        </w:rPr>
        <w:t>город (район) __________________________ село: _________________________</w:t>
      </w:r>
    </w:p>
    <w:p>
      <w:pPr>
        <w:spacing w:after="0"/>
        <w:ind w:left="0"/>
        <w:jc w:val="both"/>
      </w:pPr>
      <w:r>
        <w:rPr>
          <w:rFonts w:ascii="Times New Roman"/>
          <w:b w:val="false"/>
          <w:i w:val="false"/>
          <w:color w:val="000000"/>
          <w:sz w:val="28"/>
        </w:rPr>
        <w:t>улица (микрорайон) ______________ дом _____ квартира 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w:t>
      </w:r>
    </w:p>
    <w:p>
      <w:pPr>
        <w:spacing w:after="0"/>
        <w:ind w:left="0"/>
        <w:jc w:val="both"/>
      </w:pPr>
      <w:r>
        <w:rPr>
          <w:rFonts w:ascii="Times New Roman"/>
          <w:b w:val="false"/>
          <w:i w:val="false"/>
          <w:color w:val="000000"/>
          <w:sz w:val="28"/>
        </w:rPr>
        <w:t>Тип счета: ____________________________________________________________</w:t>
      </w:r>
    </w:p>
    <w:p>
      <w:pPr>
        <w:spacing w:after="0"/>
        <w:ind w:left="0"/>
        <w:jc w:val="both"/>
      </w:pPr>
      <w:r>
        <w:rPr>
          <w:rFonts w:ascii="Times New Roman"/>
          <w:b w:val="false"/>
          <w:i w:val="false"/>
          <w:color w:val="000000"/>
          <w:sz w:val="28"/>
        </w:rPr>
        <w:t>Прошу назначить (возобновить) мне государственное специальное пособие.</w:t>
      </w:r>
    </w:p>
    <w:p>
      <w:pPr>
        <w:spacing w:after="0"/>
        <w:ind w:left="0"/>
        <w:jc w:val="both"/>
      </w:pPr>
      <w:r>
        <w:rPr>
          <w:rFonts w:ascii="Times New Roman"/>
          <w:b w:val="false"/>
          <w:i w:val="false"/>
          <w:color w:val="000000"/>
          <w:sz w:val="28"/>
        </w:rPr>
        <w:t>Ранее государственное социальное пособие или пенсия по инвалидности, по случаю</w:t>
      </w:r>
    </w:p>
    <w:p>
      <w:pPr>
        <w:spacing w:after="0"/>
        <w:ind w:left="0"/>
        <w:jc w:val="both"/>
      </w:pPr>
      <w:r>
        <w:rPr>
          <w:rFonts w:ascii="Times New Roman"/>
          <w:b w:val="false"/>
          <w:i w:val="false"/>
          <w:color w:val="000000"/>
          <w:sz w:val="28"/>
        </w:rPr>
        <w:t>потери кормильца, пенсионные выплаты по возрасту, за выслугу лет, государственное</w:t>
      </w:r>
    </w:p>
    <w:p>
      <w:pPr>
        <w:spacing w:after="0"/>
        <w:ind w:left="0"/>
        <w:jc w:val="both"/>
      </w:pPr>
      <w:r>
        <w:rPr>
          <w:rFonts w:ascii="Times New Roman"/>
          <w:b w:val="false"/>
          <w:i w:val="false"/>
          <w:color w:val="000000"/>
          <w:sz w:val="28"/>
        </w:rPr>
        <w:t>специальное пособие мне назначались/не назначались, в том числе за пределами</w:t>
      </w:r>
    </w:p>
    <w:p>
      <w:pPr>
        <w:spacing w:after="0"/>
        <w:ind w:left="0"/>
        <w:jc w:val="both"/>
      </w:pPr>
      <w:r>
        <w:rPr>
          <w:rFonts w:ascii="Times New Roman"/>
          <w:b w:val="false"/>
          <w:i w:val="false"/>
          <w:color w:val="000000"/>
          <w:sz w:val="28"/>
        </w:rPr>
        <w:t>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изменение размера</w:t>
      </w:r>
    </w:p>
    <w:p>
      <w:pPr>
        <w:spacing w:after="0"/>
        <w:ind w:left="0"/>
        <w:jc w:val="both"/>
      </w:pPr>
      <w:r>
        <w:rPr>
          <w:rFonts w:ascii="Times New Roman"/>
          <w:b w:val="false"/>
          <w:i w:val="false"/>
          <w:color w:val="000000"/>
          <w:sz w:val="28"/>
        </w:rPr>
        <w:t>выплачиваемого пособия, а также изменении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В случае открытия отдельного банковского счета для зачисления пособия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на деньги, находящиеся на таком</w:t>
      </w:r>
    </w:p>
    <w:p>
      <w:pPr>
        <w:spacing w:after="0"/>
        <w:ind w:left="0"/>
        <w:jc w:val="both"/>
      </w:pPr>
      <w:r>
        <w:rPr>
          <w:rFonts w:ascii="Times New Roman"/>
          <w:b w:val="false"/>
          <w:i w:val="false"/>
          <w:color w:val="000000"/>
          <w:sz w:val="28"/>
        </w:rPr>
        <w:t>счете, не допускается обращение взыскания третьими лицами.</w:t>
      </w:r>
    </w:p>
    <w:p>
      <w:pPr>
        <w:spacing w:after="0"/>
        <w:ind w:left="0"/>
        <w:jc w:val="both"/>
      </w:pPr>
      <w:r>
        <w:rPr>
          <w:rFonts w:ascii="Times New Roman"/>
          <w:b w:val="false"/>
          <w:i w:val="false"/>
          <w:color w:val="000000"/>
          <w:sz w:val="28"/>
        </w:rPr>
        <w:t>Перечень документов, приложенных к заявлению:</w:t>
      </w:r>
    </w:p>
    <w:p>
      <w:pPr>
        <w:spacing w:after="0"/>
        <w:ind w:left="0"/>
        <w:jc w:val="both"/>
      </w:pPr>
      <w:r>
        <w:rPr>
          <w:rFonts w:ascii="Times New Roman"/>
          <w:b w:val="false"/>
          <w:i w:val="false"/>
          <w:color w:val="000000"/>
          <w:sz w:val="28"/>
        </w:rPr>
        <w:t>№ п/п Наименование документа Количество листов в документе Примечание</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Даю согласие на сбор и обработку, хранение и использование, любым допускаемым</w:t>
      </w:r>
    </w:p>
    <w:p>
      <w:pPr>
        <w:spacing w:after="0"/>
        <w:ind w:left="0"/>
        <w:jc w:val="both"/>
      </w:pPr>
      <w:r>
        <w:rPr>
          <w:rFonts w:ascii="Times New Roman"/>
          <w:b w:val="false"/>
          <w:i w:val="false"/>
          <w:color w:val="000000"/>
          <w:sz w:val="28"/>
        </w:rPr>
        <w:t>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w:t>
      </w:r>
    </w:p>
    <w:p>
      <w:pPr>
        <w:spacing w:after="0"/>
        <w:ind w:left="0"/>
        <w:jc w:val="both"/>
      </w:pPr>
      <w:r>
        <w:rPr>
          <w:rFonts w:ascii="Times New Roman"/>
          <w:b w:val="false"/>
          <w:i w:val="false"/>
          <w:color w:val="000000"/>
          <w:sz w:val="28"/>
        </w:rPr>
        <w:t>(отказе в назначении) государственного специального пособия, путем отправления</w:t>
      </w:r>
    </w:p>
    <w:p>
      <w:pPr>
        <w:spacing w:after="0"/>
        <w:ind w:left="0"/>
        <w:jc w:val="both"/>
      </w:pPr>
      <w:r>
        <w:rPr>
          <w:rFonts w:ascii="Times New Roman"/>
          <w:b w:val="false"/>
          <w:i w:val="false"/>
          <w:color w:val="000000"/>
          <w:sz w:val="28"/>
        </w:rPr>
        <w:t>на мобильный телефон 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 мобильный____ Е-маil __________________</w:t>
      </w:r>
    </w:p>
    <w:p>
      <w:pPr>
        <w:spacing w:after="0"/>
        <w:ind w:left="0"/>
        <w:jc w:val="both"/>
      </w:pPr>
      <w:r>
        <w:rPr>
          <w:rFonts w:ascii="Times New Roman"/>
          <w:b w:val="false"/>
          <w:i w:val="false"/>
          <w:color w:val="000000"/>
          <w:sz w:val="28"/>
        </w:rPr>
        <w:t>дата подачи заявления: "____" __________ 20 __ года.</w:t>
      </w:r>
    </w:p>
    <w:p>
      <w:pPr>
        <w:spacing w:after="0"/>
        <w:ind w:left="0"/>
        <w:jc w:val="both"/>
      </w:pPr>
      <w:r>
        <w:rPr>
          <w:rFonts w:ascii="Times New Roman"/>
          <w:b w:val="false"/>
          <w:i w:val="false"/>
          <w:color w:val="000000"/>
          <w:sz w:val="28"/>
        </w:rPr>
        <w:t>Подпись заявителя/ЭЦП/sms-сообщения 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"____"__________.________года____часов ____ минут ____ секунд 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гражданина________________________________ зарегистрировано</w:t>
      </w:r>
    </w:p>
    <w:p>
      <w:pPr>
        <w:spacing w:after="0"/>
        <w:ind w:left="0"/>
        <w:jc w:val="both"/>
      </w:pPr>
      <w:r>
        <w:rPr>
          <w:rFonts w:ascii="Times New Roman"/>
          <w:b w:val="false"/>
          <w:i w:val="false"/>
          <w:color w:val="000000"/>
          <w:sz w:val="28"/>
        </w:rPr>
        <w:t>за № ____ дата принятия документов "___" ___________ 20 ___ года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государственного специального</w:t>
            </w:r>
            <w:r>
              <w:br/>
            </w:r>
            <w:r>
              <w:rPr>
                <w:rFonts w:ascii="Times New Roman"/>
                <w:b w:val="false"/>
                <w:i w:val="false"/>
                <w:color w:val="000000"/>
                <w:sz w:val="20"/>
              </w:rPr>
              <w:t>пособия и пересмотра решения</w:t>
            </w:r>
            <w:r>
              <w:br/>
            </w:r>
            <w:r>
              <w:rPr>
                <w:rFonts w:ascii="Times New Roman"/>
                <w:b w:val="false"/>
                <w:i w:val="false"/>
                <w:color w:val="000000"/>
                <w:sz w:val="20"/>
              </w:rPr>
              <w:t xml:space="preserve">о его выплате </w:t>
            </w:r>
          </w:p>
        </w:tc>
      </w:tr>
    </w:tbl>
    <w:bookmarkStart w:name="z415" w:id="10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государственных специальных пособий"</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 при получении информации о назначении государственных специальных пособий (далее – пособие).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p>
            <w:pPr>
              <w:spacing w:after="20"/>
              <w:ind w:left="20"/>
              <w:jc w:val="both"/>
            </w:pPr>
            <w:r>
              <w:rPr>
                <w:rFonts w:ascii="Times New Roman"/>
                <w:b w:val="false"/>
                <w:i w:val="false"/>
                <w:color w:val="000000"/>
                <w:sz w:val="20"/>
              </w:rPr>
              <w:t>
1) Срок оказания государственной услуги продлевается на 5 (пять) рабочих дней для уведомления Государственной корпорацией заявителя о представления дополнительного(ых) документа(ов);</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(об отказе в назначении) пособия по форме согласно приложению 10 к настоящим Правилам.</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На портале информация о назначении пособия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с 8.00 часов до 17.30 часов с перерывом на обед с 13.00 часов до 14.30 часов, кроме субботы и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в соответствии с графиком работы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без ускоренного обслуживания, возможно бронирование электронной очереди посредством портала.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1) Министерство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и следующие документы:</w:t>
            </w:r>
          </w:p>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документ, удостоверяющий личность (паспорт гражданина Республики Казахстан, удостоверение личности гражданина Республики Казахстан (требуется для идентификации личности);</w:t>
            </w:r>
          </w:p>
          <w:p>
            <w:pPr>
              <w:spacing w:after="20"/>
              <w:ind w:left="20"/>
              <w:jc w:val="both"/>
            </w:pPr>
            <w:r>
              <w:rPr>
                <w:rFonts w:ascii="Times New Roman"/>
                <w:b w:val="false"/>
                <w:i w:val="false"/>
                <w:color w:val="000000"/>
                <w:sz w:val="20"/>
              </w:rPr>
              <w:t>
2)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2 к настоящим Правилам. 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xml:space="preserve">
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19 декабря 1999 года № 1930, устанавливаются через судебные органы;</w:t>
            </w:r>
          </w:p>
          <w:p>
            <w:pPr>
              <w:spacing w:after="20"/>
              <w:ind w:left="20"/>
              <w:jc w:val="both"/>
            </w:pPr>
            <w:r>
              <w:rPr>
                <w:rFonts w:ascii="Times New Roman"/>
                <w:b w:val="false"/>
                <w:i w:val="false"/>
                <w:color w:val="000000"/>
                <w:sz w:val="20"/>
              </w:rPr>
              <w:t>
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в зависимости от наличия представляются следующие документы: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xml:space="preserve">
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xml:space="preserve">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xml:space="preserve">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выписка из актовой записи о рождении (по регистрациям, произведенным на территории Республики Казахстан после 13 августа 2007 года), по свидетельству о заключении брака (по регистрациям, произведенным на территории Республики Казахстан после 1 июня 2008 года), об установлении опеки (попечительства), получает из соответствующей государственной информационной системы через шлюз "электронного правительства".</w:t>
            </w:r>
          </w:p>
          <w:p>
            <w:pPr>
              <w:spacing w:after="20"/>
              <w:ind w:left="20"/>
              <w:jc w:val="both"/>
            </w:pPr>
            <w:r>
              <w:rPr>
                <w:rFonts w:ascii="Times New Roman"/>
                <w:b w:val="false"/>
                <w:i w:val="false"/>
                <w:color w:val="000000"/>
                <w:sz w:val="20"/>
              </w:rPr>
              <w:t>
При подаче услугополучателем всех требуемых документов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на портале – для получения информации о назначении пособия: в "личном кабинете" услугополучателя отображается статус о принятии запроса для оказания государственной услуги. Представление документов не требуется при возможности получения их из государственных информационных систем, в том числе из сервиса цифровых документов.</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заявителя и (или) представленных материалов, данных и сведений, необходимых для оказания государственной услуги,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пособия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"eGov mobile", с использованием электронно-цифровой подписи или одноразового пароля.</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59" w:id="108"/>
      <w:r>
        <w:rPr>
          <w:rFonts w:ascii="Times New Roman"/>
          <w:b w:val="false"/>
          <w:i w:val="false"/>
          <w:color w:val="000000"/>
          <w:sz w:val="28"/>
        </w:rPr>
        <w:t>
      Код ______________________ Область (город) __________________</w:t>
      </w:r>
    </w:p>
    <w:bookmarkEnd w:id="108"/>
    <w:p>
      <w:pPr>
        <w:spacing w:after="0"/>
        <w:ind w:left="0"/>
        <w:jc w:val="both"/>
      </w:pPr>
      <w:r>
        <w:rPr>
          <w:rFonts w:ascii="Times New Roman"/>
          <w:b w:val="false"/>
          <w:i w:val="false"/>
          <w:color w:val="000000"/>
          <w:sz w:val="28"/>
        </w:rPr>
        <w:t>Решение № ____ от "___" ________ 20 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защите</w:t>
      </w:r>
    </w:p>
    <w:p>
      <w:pPr>
        <w:spacing w:after="0"/>
        <w:ind w:left="0"/>
        <w:jc w:val="both"/>
      </w:pPr>
      <w:r>
        <w:rPr>
          <w:rFonts w:ascii="Times New Roman"/>
          <w:b w:val="false"/>
          <w:i w:val="false"/>
          <w:color w:val="000000"/>
          <w:sz w:val="28"/>
        </w:rPr>
        <w:t>по ______________________________________________________________________</w:t>
      </w:r>
    </w:p>
    <w:p>
      <w:pPr>
        <w:spacing w:after="0"/>
        <w:ind w:left="0"/>
        <w:jc w:val="both"/>
      </w:pPr>
      <w:r>
        <w:rPr>
          <w:rFonts w:ascii="Times New Roman"/>
          <w:b w:val="false"/>
          <w:i w:val="false"/>
          <w:color w:val="000000"/>
          <w:sz w:val="28"/>
        </w:rPr>
        <w:t>области (городу) № дела ___________________________________________________</w:t>
      </w:r>
    </w:p>
    <w:p>
      <w:pPr>
        <w:spacing w:after="0"/>
        <w:ind w:left="0"/>
        <w:jc w:val="both"/>
      </w:pPr>
      <w:r>
        <w:rPr>
          <w:rFonts w:ascii="Times New Roman"/>
          <w:b w:val="false"/>
          <w:i w:val="false"/>
          <w:color w:val="000000"/>
          <w:sz w:val="28"/>
        </w:rPr>
        <w:t>1. О назначении (изменении, возобновлении выплаты, отказе в назначении)</w:t>
      </w:r>
    </w:p>
    <w:p>
      <w:pPr>
        <w:spacing w:after="0"/>
        <w:ind w:left="0"/>
        <w:jc w:val="both"/>
      </w:pPr>
      <w:r>
        <w:rPr>
          <w:rFonts w:ascii="Times New Roman"/>
          <w:b w:val="false"/>
          <w:i w:val="false"/>
          <w:color w:val="000000"/>
          <w:sz w:val="28"/>
        </w:rPr>
        <w:t>государственного специального пособия по спискам № 1, № 2</w:t>
      </w:r>
    </w:p>
    <w:p>
      <w:pPr>
        <w:spacing w:after="0"/>
        <w:ind w:left="0"/>
        <w:jc w:val="both"/>
      </w:pPr>
      <w:r>
        <w:rPr>
          <w:rFonts w:ascii="Times New Roman"/>
          <w:b w:val="false"/>
          <w:i w:val="false"/>
          <w:color w:val="000000"/>
          <w:sz w:val="28"/>
        </w:rPr>
        <w:t>Гражданин(ка)_____________________________________________________________</w:t>
      </w:r>
    </w:p>
    <w:p>
      <w:pPr>
        <w:spacing w:after="0"/>
        <w:ind w:left="0"/>
        <w:jc w:val="both"/>
      </w:pPr>
      <w:r>
        <w:rPr>
          <w:rFonts w:ascii="Times New Roman"/>
          <w:b w:val="false"/>
          <w:i w:val="false"/>
          <w:color w:val="000000"/>
          <w:sz w:val="28"/>
        </w:rPr>
        <w:t>Пол ______________ Дата рождения "___" ______________ ____ года</w:t>
      </w:r>
    </w:p>
    <w:p>
      <w:pPr>
        <w:spacing w:after="0"/>
        <w:ind w:left="0"/>
        <w:jc w:val="both"/>
      </w:pPr>
      <w:r>
        <w:rPr>
          <w:rFonts w:ascii="Times New Roman"/>
          <w:b w:val="false"/>
          <w:i w:val="false"/>
          <w:color w:val="000000"/>
          <w:sz w:val="28"/>
        </w:rPr>
        <w:t>Дата обращения "___" ________________ 20 ____ года № ________________.</w:t>
      </w:r>
    </w:p>
    <w:p>
      <w:pPr>
        <w:spacing w:after="0"/>
        <w:ind w:left="0"/>
        <w:jc w:val="both"/>
      </w:pPr>
      <w:r>
        <w:rPr>
          <w:rFonts w:ascii="Times New Roman"/>
          <w:b w:val="false"/>
          <w:i w:val="false"/>
          <w:color w:val="000000"/>
          <w:sz w:val="28"/>
        </w:rPr>
        <w:t>Требуется трудовой стаж работы _________ лет.</w:t>
      </w:r>
    </w:p>
    <w:p>
      <w:pPr>
        <w:spacing w:after="0"/>
        <w:ind w:left="0"/>
        <w:jc w:val="both"/>
      </w:pPr>
      <w:r>
        <w:rPr>
          <w:rFonts w:ascii="Times New Roman"/>
          <w:b w:val="false"/>
          <w:i w:val="false"/>
          <w:color w:val="000000"/>
          <w:sz w:val="28"/>
        </w:rPr>
        <w:t>Подтверждено _____ лет _____ месяцев ____ дней _____ (до 01.01.98 года)</w:t>
      </w:r>
    </w:p>
    <w:p>
      <w:pPr>
        <w:spacing w:after="0"/>
        <w:ind w:left="0"/>
        <w:jc w:val="both"/>
      </w:pPr>
      <w:r>
        <w:rPr>
          <w:rFonts w:ascii="Times New Roman"/>
          <w:b w:val="false"/>
          <w:i w:val="false"/>
          <w:color w:val="000000"/>
          <w:sz w:val="28"/>
        </w:rPr>
        <w:t>Стаж по Списку № 1 (№ 2) ______ лет _____ месяцев ____ дней ________</w:t>
      </w:r>
    </w:p>
    <w:p>
      <w:pPr>
        <w:spacing w:after="0"/>
        <w:ind w:left="0"/>
        <w:jc w:val="both"/>
      </w:pPr>
      <w:r>
        <w:rPr>
          <w:rFonts w:ascii="Times New Roman"/>
          <w:b w:val="false"/>
          <w:i w:val="false"/>
          <w:color w:val="000000"/>
          <w:sz w:val="28"/>
        </w:rPr>
        <w:t>Назначить пособие в соответствии с пунктом _____ статьи ______ Закона</w:t>
      </w:r>
    </w:p>
    <w:p>
      <w:pPr>
        <w:spacing w:after="0"/>
        <w:ind w:left="0"/>
        <w:jc w:val="both"/>
      </w:pPr>
      <w:r>
        <w:rPr>
          <w:rFonts w:ascii="Times New Roman"/>
          <w:b w:val="false"/>
          <w:i w:val="false"/>
          <w:color w:val="000000"/>
          <w:sz w:val="28"/>
        </w:rPr>
        <w:t>Республики Казахстан от "____" ______ ___года № ____________________.</w:t>
      </w:r>
    </w:p>
    <w:p>
      <w:pPr>
        <w:spacing w:after="0"/>
        <w:ind w:left="0"/>
        <w:jc w:val="both"/>
      </w:pPr>
      <w:r>
        <w:rPr>
          <w:rFonts w:ascii="Times New Roman"/>
          <w:b w:val="false"/>
          <w:i w:val="false"/>
          <w:color w:val="000000"/>
          <w:sz w:val="28"/>
        </w:rPr>
        <w:t>Размер месячного пособия в сумме ______________________________________ тенге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тенге (сумма прописью)</w:t>
      </w:r>
    </w:p>
    <w:p>
      <w:pPr>
        <w:spacing w:after="0"/>
        <w:ind w:left="0"/>
        <w:jc w:val="both"/>
      </w:pPr>
      <w:r>
        <w:rPr>
          <w:rFonts w:ascii="Times New Roman"/>
          <w:b w:val="false"/>
          <w:i w:val="false"/>
          <w:color w:val="000000"/>
          <w:sz w:val="28"/>
        </w:rPr>
        <w:t>с "_____" _____________ 20 ____ года по "_____" __________ 20 ___ год.</w:t>
      </w:r>
    </w:p>
    <w:p>
      <w:pPr>
        <w:spacing w:after="0"/>
        <w:ind w:left="0"/>
        <w:jc w:val="both"/>
      </w:pPr>
      <w:r>
        <w:rPr>
          <w:rFonts w:ascii="Times New Roman"/>
          <w:b w:val="false"/>
          <w:i w:val="false"/>
          <w:color w:val="000000"/>
          <w:sz w:val="28"/>
        </w:rPr>
        <w:t>2.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(основания)</w:t>
      </w:r>
    </w:p>
    <w:p>
      <w:pPr>
        <w:spacing w:after="0"/>
        <w:ind w:left="0"/>
        <w:jc w:val="both"/>
      </w:pPr>
      <w:r>
        <w:rPr>
          <w:rFonts w:ascii="Times New Roman"/>
          <w:b w:val="false"/>
          <w:i w:val="false"/>
          <w:color w:val="000000"/>
          <w:sz w:val="28"/>
        </w:rPr>
        <w:t>Руководитель департамента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3" w:id="109"/>
      <w:r>
        <w:rPr>
          <w:rFonts w:ascii="Times New Roman"/>
          <w:b w:val="false"/>
          <w:i w:val="false"/>
          <w:color w:val="000000"/>
          <w:sz w:val="28"/>
        </w:rPr>
        <w:t>
      Код ______________________</w:t>
      </w:r>
    </w:p>
    <w:bookmarkEnd w:id="109"/>
    <w:p>
      <w:pPr>
        <w:spacing w:after="0"/>
        <w:ind w:left="0"/>
        <w:jc w:val="both"/>
      </w:pPr>
      <w:r>
        <w:rPr>
          <w:rFonts w:ascii="Times New Roman"/>
          <w:b w:val="false"/>
          <w:i w:val="false"/>
          <w:color w:val="000000"/>
          <w:sz w:val="28"/>
        </w:rPr>
        <w:t>Область (город) __________________</w:t>
      </w:r>
    </w:p>
    <w:p>
      <w:pPr>
        <w:spacing w:after="0"/>
        <w:ind w:left="0"/>
        <w:jc w:val="both"/>
      </w:pPr>
      <w:r>
        <w:rPr>
          <w:rFonts w:ascii="Times New Roman"/>
          <w:b w:val="false"/>
          <w:i w:val="false"/>
          <w:color w:val="000000"/>
          <w:sz w:val="28"/>
        </w:rPr>
        <w:t>Решение № ____ от "_____" _______ 20 ____ года</w:t>
      </w:r>
    </w:p>
    <w:p>
      <w:pPr>
        <w:spacing w:after="0"/>
        <w:ind w:left="0"/>
        <w:jc w:val="both"/>
      </w:pPr>
      <w:r>
        <w:rPr>
          <w:rFonts w:ascii="Times New Roman"/>
          <w:b w:val="false"/>
          <w:i w:val="false"/>
          <w:color w:val="000000"/>
          <w:sz w:val="28"/>
        </w:rPr>
        <w:t>Департамент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________________________</w:t>
      </w:r>
    </w:p>
    <w:p>
      <w:pPr>
        <w:spacing w:after="0"/>
        <w:ind w:left="0"/>
        <w:jc w:val="both"/>
      </w:pPr>
      <w:r>
        <w:rPr>
          <w:rFonts w:ascii="Times New Roman"/>
          <w:b w:val="false"/>
          <w:i w:val="false"/>
          <w:color w:val="000000"/>
          <w:sz w:val="28"/>
        </w:rPr>
        <w:t>области (городу)</w:t>
      </w:r>
    </w:p>
    <w:p>
      <w:pPr>
        <w:spacing w:after="0"/>
        <w:ind w:left="0"/>
        <w:jc w:val="both"/>
      </w:pPr>
      <w:r>
        <w:rPr>
          <w:rFonts w:ascii="Times New Roman"/>
          <w:b w:val="false"/>
          <w:i w:val="false"/>
          <w:color w:val="000000"/>
          <w:sz w:val="28"/>
        </w:rPr>
        <w:t>№ дела __________</w:t>
      </w:r>
    </w:p>
    <w:p>
      <w:pPr>
        <w:spacing w:after="0"/>
        <w:ind w:left="0"/>
        <w:jc w:val="both"/>
      </w:pPr>
      <w:r>
        <w:rPr>
          <w:rFonts w:ascii="Times New Roman"/>
          <w:b w:val="false"/>
          <w:i w:val="false"/>
          <w:color w:val="000000"/>
          <w:sz w:val="28"/>
        </w:rPr>
        <w:t>1. О повышении размера государственного специального пособия</w:t>
      </w:r>
    </w:p>
    <w:p>
      <w:pPr>
        <w:spacing w:after="0"/>
        <w:ind w:left="0"/>
        <w:jc w:val="both"/>
      </w:pPr>
      <w:r>
        <w:rPr>
          <w:rFonts w:ascii="Times New Roman"/>
          <w:b w:val="false"/>
          <w:i w:val="false"/>
          <w:color w:val="000000"/>
          <w:sz w:val="28"/>
        </w:rPr>
        <w:t>Гражданин(ки)___________________________________________________</w:t>
      </w:r>
    </w:p>
    <w:p>
      <w:pPr>
        <w:spacing w:after="0"/>
        <w:ind w:left="0"/>
        <w:jc w:val="both"/>
      </w:pPr>
      <w:r>
        <w:rPr>
          <w:rFonts w:ascii="Times New Roman"/>
          <w:b w:val="false"/>
          <w:i w:val="false"/>
          <w:color w:val="000000"/>
          <w:sz w:val="28"/>
        </w:rPr>
        <w:t>Пол _________________ Дата рождения "__ " _______________ ___года</w:t>
      </w:r>
    </w:p>
    <w:p>
      <w:pPr>
        <w:spacing w:after="0"/>
        <w:ind w:left="0"/>
        <w:jc w:val="both"/>
      </w:pPr>
      <w:r>
        <w:rPr>
          <w:rFonts w:ascii="Times New Roman"/>
          <w:b w:val="false"/>
          <w:i w:val="false"/>
          <w:color w:val="000000"/>
          <w:sz w:val="28"/>
        </w:rPr>
        <w:t>Трудовой стаж: ____ лет ___ месяцев (до 1 января 1998 года)</w:t>
      </w:r>
    </w:p>
    <w:p>
      <w:pPr>
        <w:spacing w:after="0"/>
        <w:ind w:left="0"/>
        <w:jc w:val="both"/>
      </w:pPr>
      <w:r>
        <w:rPr>
          <w:rFonts w:ascii="Times New Roman"/>
          <w:b w:val="false"/>
          <w:i w:val="false"/>
          <w:color w:val="000000"/>
          <w:sz w:val="28"/>
        </w:rPr>
        <w:t>Размер пособия до "___" ___________ 20___ года ________________ тенге</w:t>
      </w:r>
    </w:p>
    <w:p>
      <w:pPr>
        <w:spacing w:after="0"/>
        <w:ind w:left="0"/>
        <w:jc w:val="both"/>
      </w:pPr>
      <w:r>
        <w:rPr>
          <w:rFonts w:ascii="Times New Roman"/>
          <w:b w:val="false"/>
          <w:i w:val="false"/>
          <w:color w:val="000000"/>
          <w:sz w:val="28"/>
        </w:rPr>
        <w:t>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Повысить размер пособия в соответствии с 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пособия с "_____" ___________________ 20 ______ года</w:t>
      </w:r>
    </w:p>
    <w:p>
      <w:pPr>
        <w:spacing w:after="0"/>
        <w:ind w:left="0"/>
        <w:jc w:val="both"/>
      </w:pPr>
      <w:r>
        <w:rPr>
          <w:rFonts w:ascii="Times New Roman"/>
          <w:b w:val="false"/>
          <w:i w:val="false"/>
          <w:color w:val="000000"/>
          <w:sz w:val="28"/>
        </w:rPr>
        <w:t>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Руководитель департамента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 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w:t>
      </w:r>
    </w:p>
    <w:p>
      <w:pPr>
        <w:spacing w:after="0"/>
        <w:ind w:left="0"/>
        <w:jc w:val="both"/>
      </w:pPr>
      <w:r>
        <w:rPr>
          <w:rFonts w:ascii="Times New Roman"/>
          <w:b w:val="false"/>
          <w:i w:val="false"/>
          <w:color w:val="000000"/>
          <w:sz w:val="28"/>
        </w:rPr>
        <w:t>Государственной корпорации 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67" w:id="110"/>
      <w:r>
        <w:rPr>
          <w:rFonts w:ascii="Times New Roman"/>
          <w:b w:val="false"/>
          <w:i w:val="false"/>
          <w:color w:val="000000"/>
          <w:sz w:val="28"/>
        </w:rPr>
        <w:t>
      Код _____________</w:t>
      </w:r>
    </w:p>
    <w:bookmarkEnd w:id="110"/>
    <w:p>
      <w:pPr>
        <w:spacing w:after="0"/>
        <w:ind w:left="0"/>
        <w:jc w:val="both"/>
      </w:pPr>
      <w:r>
        <w:rPr>
          <w:rFonts w:ascii="Times New Roman"/>
          <w:b w:val="false"/>
          <w:i w:val="false"/>
          <w:color w:val="000000"/>
          <w:sz w:val="28"/>
        </w:rPr>
        <w:t>Область (городу) _________</w:t>
      </w:r>
    </w:p>
    <w:p>
      <w:pPr>
        <w:spacing w:after="0"/>
        <w:ind w:left="0"/>
        <w:jc w:val="both"/>
      </w:pPr>
      <w:r>
        <w:rPr>
          <w:rFonts w:ascii="Times New Roman"/>
          <w:b w:val="false"/>
          <w:i w:val="false"/>
          <w:color w:val="000000"/>
          <w:sz w:val="28"/>
        </w:rPr>
        <w:t>Решение № ____ от "_____" _______ 20 ____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_____________________________________ области (городу)</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приостановлении выплаты государственного специального пособия</w:t>
      </w:r>
    </w:p>
    <w:p>
      <w:pPr>
        <w:spacing w:after="0"/>
        <w:ind w:left="0"/>
        <w:jc w:val="both"/>
      </w:pPr>
      <w:r>
        <w:rPr>
          <w:rFonts w:ascii="Times New Roman"/>
          <w:b w:val="false"/>
          <w:i w:val="false"/>
          <w:color w:val="000000"/>
          <w:sz w:val="28"/>
        </w:rPr>
        <w:t>Гражданин (ка) ______________________________________________________</w:t>
      </w:r>
    </w:p>
    <w:p>
      <w:pPr>
        <w:spacing w:after="0"/>
        <w:ind w:left="0"/>
        <w:jc w:val="both"/>
      </w:pPr>
      <w:r>
        <w:rPr>
          <w:rFonts w:ascii="Times New Roman"/>
          <w:b w:val="false"/>
          <w:i w:val="false"/>
          <w:color w:val="000000"/>
          <w:sz w:val="28"/>
        </w:rPr>
        <w:t>Пол ___ Дата рождения "___" ________ 19 __ года</w:t>
      </w:r>
    </w:p>
    <w:p>
      <w:pPr>
        <w:spacing w:after="0"/>
        <w:ind w:left="0"/>
        <w:jc w:val="both"/>
      </w:pPr>
      <w:r>
        <w:rPr>
          <w:rFonts w:ascii="Times New Roman"/>
          <w:b w:val="false"/>
          <w:i w:val="false"/>
          <w:color w:val="000000"/>
          <w:sz w:val="28"/>
        </w:rPr>
        <w:t>Приостановить выплату с "___"__________20___года.</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 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 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111"/>
    <w:p>
      <w:pPr>
        <w:spacing w:after="0"/>
        <w:ind w:left="0"/>
        <w:jc w:val="left"/>
      </w:pPr>
      <w:r>
        <w:rPr>
          <w:rFonts w:ascii="Times New Roman"/>
          <w:b/>
          <w:i w:val="false"/>
          <w:color w:val="000000"/>
        </w:rPr>
        <w:t xml:space="preserve"> Список без вести пропавших лиц, находящихся в розыске за _____ месяц 202___ года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места жительства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объявления в розыск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472" w:id="112"/>
      <w:r>
        <w:rPr>
          <w:rFonts w:ascii="Times New Roman"/>
          <w:b w:val="false"/>
          <w:i w:val="false"/>
          <w:color w:val="000000"/>
          <w:sz w:val="28"/>
        </w:rPr>
        <w:t>
      Место печати</w:t>
      </w:r>
    </w:p>
    <w:bookmarkEnd w:id="112"/>
    <w:p>
      <w:pPr>
        <w:spacing w:after="0"/>
        <w:ind w:left="0"/>
        <w:jc w:val="both"/>
      </w:pPr>
      <w:r>
        <w:rPr>
          <w:rFonts w:ascii="Times New Roman"/>
          <w:b w:val="false"/>
          <w:i w:val="false"/>
          <w:color w:val="000000"/>
          <w:sz w:val="28"/>
        </w:rPr>
        <w:t>Учреждения</w:t>
      </w:r>
    </w:p>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Комитета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76" w:id="113"/>
      <w:r>
        <w:rPr>
          <w:rFonts w:ascii="Times New Roman"/>
          <w:b w:val="false"/>
          <w:i w:val="false"/>
          <w:color w:val="000000"/>
          <w:sz w:val="28"/>
        </w:rPr>
        <w:t>
      Код _____________</w:t>
      </w:r>
    </w:p>
    <w:bookmarkEnd w:id="113"/>
    <w:p>
      <w:pPr>
        <w:spacing w:after="0"/>
        <w:ind w:left="0"/>
        <w:jc w:val="both"/>
      </w:pPr>
      <w:r>
        <w:rPr>
          <w:rFonts w:ascii="Times New Roman"/>
          <w:b w:val="false"/>
          <w:i w:val="false"/>
          <w:color w:val="000000"/>
          <w:sz w:val="28"/>
        </w:rPr>
        <w:t>Область (город) _________</w:t>
      </w:r>
    </w:p>
    <w:p>
      <w:pPr>
        <w:spacing w:after="0"/>
        <w:ind w:left="0"/>
        <w:jc w:val="both"/>
      </w:pPr>
      <w:r>
        <w:rPr>
          <w:rFonts w:ascii="Times New Roman"/>
          <w:b w:val="false"/>
          <w:i w:val="false"/>
          <w:color w:val="000000"/>
          <w:sz w:val="28"/>
        </w:rPr>
        <w:t>Решение № ____ от "___" _______ 20 ____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_____________________________________ области (городу)</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 прекращении выплаты государственного специального пособия</w:t>
      </w:r>
    </w:p>
    <w:p>
      <w:pPr>
        <w:spacing w:after="0"/>
        <w:ind w:left="0"/>
        <w:jc w:val="both"/>
      </w:pPr>
      <w:r>
        <w:rPr>
          <w:rFonts w:ascii="Times New Roman"/>
          <w:b w:val="false"/>
          <w:i w:val="false"/>
          <w:color w:val="000000"/>
          <w:sz w:val="28"/>
        </w:rPr>
        <w:t>Гражданин___________________________________________________________</w:t>
      </w:r>
    </w:p>
    <w:p>
      <w:pPr>
        <w:spacing w:after="0"/>
        <w:ind w:left="0"/>
        <w:jc w:val="both"/>
      </w:pPr>
      <w:r>
        <w:rPr>
          <w:rFonts w:ascii="Times New Roman"/>
          <w:b w:val="false"/>
          <w:i w:val="false"/>
          <w:color w:val="000000"/>
          <w:sz w:val="28"/>
        </w:rPr>
        <w:t>Пол ___ Дата рождения "___" ________ 19 __ года</w:t>
      </w:r>
    </w:p>
    <w:p>
      <w:pPr>
        <w:spacing w:after="0"/>
        <w:ind w:left="0"/>
        <w:jc w:val="both"/>
      </w:pPr>
      <w:r>
        <w:rPr>
          <w:rFonts w:ascii="Times New Roman"/>
          <w:b w:val="false"/>
          <w:i w:val="false"/>
          <w:color w:val="000000"/>
          <w:sz w:val="28"/>
        </w:rPr>
        <w:t>Прекратить выплату с "___" __________20___года</w:t>
      </w:r>
    </w:p>
    <w:p>
      <w:pPr>
        <w:spacing w:after="0"/>
        <w:ind w:left="0"/>
        <w:jc w:val="both"/>
      </w:pPr>
      <w:r>
        <w:rPr>
          <w:rFonts w:ascii="Times New Roman"/>
          <w:b w:val="false"/>
          <w:i w:val="false"/>
          <w:color w:val="000000"/>
          <w:sz w:val="28"/>
        </w:rPr>
        <w:t>Основание 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 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w:t>
      </w:r>
    </w:p>
    <w:p>
      <w:pPr>
        <w:spacing w:after="0"/>
        <w:ind w:left="0"/>
        <w:jc w:val="both"/>
      </w:pPr>
      <w:r>
        <w:rPr>
          <w:rFonts w:ascii="Times New Roman"/>
          <w:b w:val="false"/>
          <w:i w:val="false"/>
          <w:color w:val="000000"/>
          <w:sz w:val="28"/>
        </w:rPr>
        <w:t>Государственной корпорации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0" w:id="114"/>
    <w:p>
      <w:pPr>
        <w:spacing w:after="0"/>
        <w:ind w:left="0"/>
        <w:jc w:val="left"/>
      </w:pPr>
      <w:r>
        <w:rPr>
          <w:rFonts w:ascii="Times New Roman"/>
          <w:b/>
          <w:i w:val="false"/>
          <w:color w:val="000000"/>
        </w:rPr>
        <w:t xml:space="preserve"> (наименование загранучреждения)</w:t>
      </w:r>
      <w:r>
        <w:br/>
      </w:r>
      <w:r>
        <w:rPr>
          <w:rFonts w:ascii="Times New Roman"/>
          <w:b/>
          <w:i w:val="false"/>
          <w:color w:val="000000"/>
        </w:rPr>
        <w:t>Список умерших граждан Республики Казахстан, ставших на консульский учет,</w:t>
      </w:r>
      <w:r>
        <w:br/>
      </w:r>
      <w:r>
        <w:rPr>
          <w:rFonts w:ascii="Times New Roman"/>
          <w:b/>
          <w:i w:val="false"/>
          <w:color w:val="000000"/>
        </w:rPr>
        <w:t>временно проживавшего за пределами Республики Казахстан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проживания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481" w:id="115"/>
      <w:r>
        <w:rPr>
          <w:rFonts w:ascii="Times New Roman"/>
          <w:b w:val="false"/>
          <w:i w:val="false"/>
          <w:color w:val="000000"/>
          <w:sz w:val="28"/>
        </w:rPr>
        <w:t>
      Руководитель загранучреждения</w:t>
      </w:r>
    </w:p>
    <w:bookmarkEnd w:id="115"/>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(загранучреждения)</w:t>
      </w:r>
    </w:p>
    <w:p>
      <w:pPr>
        <w:spacing w:after="0"/>
        <w:ind w:left="0"/>
        <w:jc w:val="both"/>
      </w:pPr>
      <w:r>
        <w:rPr>
          <w:rFonts w:ascii="Times New Roman"/>
          <w:b w:val="false"/>
          <w:i w:val="false"/>
          <w:color w:val="000000"/>
          <w:sz w:val="28"/>
        </w:rPr>
        <w:t>Ответственный исполнитель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2025 года № 439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государственного</w:t>
            </w:r>
            <w:r>
              <w:br/>
            </w:r>
            <w:r>
              <w:rPr>
                <w:rFonts w:ascii="Times New Roman"/>
                <w:b w:val="false"/>
                <w:i w:val="false"/>
                <w:color w:val="000000"/>
                <w:sz w:val="20"/>
              </w:rPr>
              <w:t>специального пособия</w:t>
            </w:r>
            <w:r>
              <w:br/>
            </w:r>
            <w:r>
              <w:rPr>
                <w:rFonts w:ascii="Times New Roman"/>
                <w:b w:val="false"/>
                <w:i w:val="false"/>
                <w:color w:val="000000"/>
                <w:sz w:val="20"/>
              </w:rPr>
              <w:t>и пересмотра решения</w:t>
            </w:r>
            <w:r>
              <w:br/>
            </w:r>
            <w:r>
              <w:rPr>
                <w:rFonts w:ascii="Times New Roman"/>
                <w:b w:val="false"/>
                <w:i w:val="false"/>
                <w:color w:val="000000"/>
                <w:sz w:val="20"/>
              </w:rPr>
              <w:t>о его выплате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85" w:id="116"/>
      <w:r>
        <w:rPr>
          <w:rFonts w:ascii="Times New Roman"/>
          <w:b w:val="false"/>
          <w:i w:val="false"/>
          <w:color w:val="000000"/>
          <w:sz w:val="28"/>
        </w:rPr>
        <w:t>
      Код _____________</w:t>
      </w:r>
    </w:p>
    <w:bookmarkEnd w:id="116"/>
    <w:p>
      <w:pPr>
        <w:spacing w:after="0"/>
        <w:ind w:left="0"/>
        <w:jc w:val="both"/>
      </w:pPr>
      <w:r>
        <w:rPr>
          <w:rFonts w:ascii="Times New Roman"/>
          <w:b w:val="false"/>
          <w:i w:val="false"/>
          <w:color w:val="000000"/>
          <w:sz w:val="28"/>
        </w:rPr>
        <w:t>Область (город)_________</w:t>
      </w:r>
    </w:p>
    <w:p>
      <w:pPr>
        <w:spacing w:after="0"/>
        <w:ind w:left="0"/>
        <w:jc w:val="both"/>
      </w:pPr>
      <w:r>
        <w:rPr>
          <w:rFonts w:ascii="Times New Roman"/>
          <w:b w:val="false"/>
          <w:i w:val="false"/>
          <w:color w:val="000000"/>
          <w:sz w:val="28"/>
        </w:rPr>
        <w:t>Решение № ____ от "____" _______ 20 ____ года</w:t>
      </w:r>
    </w:p>
    <w:p>
      <w:pPr>
        <w:spacing w:after="0"/>
        <w:ind w:left="0"/>
        <w:jc w:val="both"/>
      </w:pPr>
      <w:r>
        <w:rPr>
          <w:rFonts w:ascii="Times New Roman"/>
          <w:b w:val="false"/>
          <w:i w:val="false"/>
          <w:color w:val="000000"/>
          <w:sz w:val="28"/>
        </w:rPr>
        <w:t>Департамента Комитета регулирования и контроля в сфере социальной защиты</w:t>
      </w:r>
    </w:p>
    <w:p>
      <w:pPr>
        <w:spacing w:after="0"/>
        <w:ind w:left="0"/>
        <w:jc w:val="both"/>
      </w:pPr>
      <w:r>
        <w:rPr>
          <w:rFonts w:ascii="Times New Roman"/>
          <w:b w:val="false"/>
          <w:i w:val="false"/>
          <w:color w:val="000000"/>
          <w:sz w:val="28"/>
        </w:rPr>
        <w:t>по _____________________________________ области (городу)</w:t>
      </w:r>
    </w:p>
    <w:p>
      <w:pPr>
        <w:spacing w:after="0"/>
        <w:ind w:left="0"/>
        <w:jc w:val="both"/>
      </w:pPr>
      <w:r>
        <w:rPr>
          <w:rFonts w:ascii="Times New Roman"/>
          <w:b w:val="false"/>
          <w:i w:val="false"/>
          <w:color w:val="000000"/>
          <w:sz w:val="28"/>
        </w:rPr>
        <w:t>№ дела ______________</w:t>
      </w:r>
    </w:p>
    <w:p>
      <w:pPr>
        <w:spacing w:after="0"/>
        <w:ind w:left="0"/>
        <w:jc w:val="both"/>
      </w:pPr>
      <w:r>
        <w:rPr>
          <w:rFonts w:ascii="Times New Roman"/>
          <w:b w:val="false"/>
          <w:i w:val="false"/>
          <w:color w:val="000000"/>
          <w:sz w:val="28"/>
        </w:rPr>
        <w:t>Об удержании суммы государственного специального пособия</w:t>
      </w:r>
    </w:p>
    <w:p>
      <w:pPr>
        <w:spacing w:after="0"/>
        <w:ind w:left="0"/>
        <w:jc w:val="both"/>
      </w:pPr>
      <w:r>
        <w:rPr>
          <w:rFonts w:ascii="Times New Roman"/>
          <w:b w:val="false"/>
          <w:i w:val="false"/>
          <w:color w:val="000000"/>
          <w:sz w:val="28"/>
        </w:rPr>
        <w:t>Гражданина(ки)__________________________________________________</w:t>
      </w:r>
    </w:p>
    <w:p>
      <w:pPr>
        <w:spacing w:after="0"/>
        <w:ind w:left="0"/>
        <w:jc w:val="both"/>
      </w:pPr>
      <w:r>
        <w:rPr>
          <w:rFonts w:ascii="Times New Roman"/>
          <w:b w:val="false"/>
          <w:i w:val="false"/>
          <w:color w:val="000000"/>
          <w:sz w:val="28"/>
        </w:rPr>
        <w:t>Пол ______________ Дата рождения "____" ____________ 19 ____ года</w:t>
      </w:r>
    </w:p>
    <w:p>
      <w:pPr>
        <w:spacing w:after="0"/>
        <w:ind w:left="0"/>
        <w:jc w:val="both"/>
      </w:pPr>
      <w:r>
        <w:rPr>
          <w:rFonts w:ascii="Times New Roman"/>
          <w:b w:val="false"/>
          <w:i w:val="false"/>
          <w:color w:val="000000"/>
          <w:sz w:val="28"/>
        </w:rPr>
        <w:t>Размер пенсионных выплат (пособия) ___________________________тенге</w:t>
      </w:r>
    </w:p>
    <w:p>
      <w:pPr>
        <w:spacing w:after="0"/>
        <w:ind w:left="0"/>
        <w:jc w:val="both"/>
      </w:pPr>
      <w:r>
        <w:rPr>
          <w:rFonts w:ascii="Times New Roman"/>
          <w:b w:val="false"/>
          <w:i w:val="false"/>
          <w:color w:val="000000"/>
          <w:sz w:val="28"/>
        </w:rPr>
        <w:t>________________________________________________________________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Производить удержание в соответствии с заявлением от "___" __________ 20___ года.</w:t>
      </w:r>
    </w:p>
    <w:p>
      <w:pPr>
        <w:spacing w:after="0"/>
        <w:ind w:left="0"/>
        <w:jc w:val="both"/>
      </w:pPr>
      <w:r>
        <w:rPr>
          <w:rFonts w:ascii="Times New Roman"/>
          <w:b w:val="false"/>
          <w:i w:val="false"/>
          <w:color w:val="000000"/>
          <w:sz w:val="28"/>
        </w:rPr>
        <w:t>Размер удержания _______________________________________________________</w:t>
      </w:r>
    </w:p>
    <w:p>
      <w:pPr>
        <w:spacing w:after="0"/>
        <w:ind w:left="0"/>
        <w:jc w:val="both"/>
      </w:pPr>
      <w:r>
        <w:rPr>
          <w:rFonts w:ascii="Times New Roman"/>
          <w:b w:val="false"/>
          <w:i w:val="false"/>
          <w:color w:val="000000"/>
          <w:sz w:val="28"/>
        </w:rPr>
        <w:t>(сумма удержания)</w:t>
      </w:r>
    </w:p>
    <w:p>
      <w:pPr>
        <w:spacing w:after="0"/>
        <w:ind w:left="0"/>
        <w:jc w:val="both"/>
      </w:pPr>
      <w:r>
        <w:rPr>
          <w:rFonts w:ascii="Times New Roman"/>
          <w:b w:val="false"/>
          <w:i w:val="false"/>
          <w:color w:val="000000"/>
          <w:sz w:val="28"/>
        </w:rPr>
        <w:t>с "_____" ________ 20 __ года до полного погашения.</w:t>
      </w:r>
    </w:p>
    <w:p>
      <w:pPr>
        <w:spacing w:after="0"/>
        <w:ind w:left="0"/>
        <w:jc w:val="both"/>
      </w:pPr>
      <w:r>
        <w:rPr>
          <w:rFonts w:ascii="Times New Roman"/>
          <w:b w:val="false"/>
          <w:i w:val="false"/>
          <w:color w:val="000000"/>
          <w:sz w:val="28"/>
        </w:rPr>
        <w:t>Руководитель департамента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w:t>
      </w:r>
    </w:p>
    <w:p>
      <w:pPr>
        <w:spacing w:after="0"/>
        <w:ind w:left="0"/>
        <w:jc w:val="both"/>
      </w:pPr>
      <w:r>
        <w:rPr>
          <w:rFonts w:ascii="Times New Roman"/>
          <w:b w:val="false"/>
          <w:i w:val="false"/>
          <w:color w:val="000000"/>
          <w:sz w:val="28"/>
        </w:rPr>
        <w:t>Государственной корпорации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w:t>
      </w:r>
    </w:p>
    <w:p>
      <w:pPr>
        <w:spacing w:after="0"/>
        <w:ind w:left="0"/>
        <w:jc w:val="both"/>
      </w:pPr>
      <w:r>
        <w:rPr>
          <w:rFonts w:ascii="Times New Roman"/>
          <w:b w:val="false"/>
          <w:i w:val="false"/>
          <w:color w:val="000000"/>
          <w:sz w:val="28"/>
        </w:rPr>
        <w:t>Государственной корпорации 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отделения</w:t>
      </w:r>
    </w:p>
    <w:p>
      <w:pPr>
        <w:spacing w:after="0"/>
        <w:ind w:left="0"/>
        <w:jc w:val="both"/>
      </w:pPr>
      <w:r>
        <w:rPr>
          <w:rFonts w:ascii="Times New Roman"/>
          <w:b w:val="false"/>
          <w:i w:val="false"/>
          <w:color w:val="000000"/>
          <w:sz w:val="28"/>
        </w:rPr>
        <w:t>Государственной корпорации 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w:t>
      </w:r>
    </w:p>
    <w:p>
      <w:pPr>
        <w:spacing w:after="0"/>
        <w:ind w:left="0"/>
        <w:jc w:val="both"/>
      </w:pPr>
      <w:r>
        <w:rPr>
          <w:rFonts w:ascii="Times New Roman"/>
          <w:b w:val="false"/>
          <w:i w:val="false"/>
          <w:color w:val="000000"/>
          <w:sz w:val="28"/>
        </w:rPr>
        <w:t>Государственной корпорации 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