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4ff0c" w14:textId="1b4ff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финансов Республики Казахстан от 11 июля 2024 года № 436 "Об утверждении формы акта выездной таможенной проверки"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30 декабря 2025 года № 830. Зарегистрирован в Министерстве юстиции Республики Казахстан 30 декабря 2025 года № 37756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11 июля 2024 года № 436 "Об утверждении формы акта выездной таможенной проверки" (зарегистрирован в Реестре государственной регистрации нормативных правовых актов под № 34728)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акта выездной таможенной проверки, утвержденную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дня его первого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2025 года № 830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июля 2024 года № 436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(лицо, его замещающее)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(если оно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указано в документе,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удостоверяющем личность)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– ФИО))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 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 (дата)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выездной таможенной проверки № ________</w:t>
      </w:r>
    </w:p>
    <w:bookmarkEnd w:id="7"/>
    <w:p>
      <w:pPr>
        <w:spacing w:after="0"/>
        <w:ind w:left="0"/>
        <w:jc w:val="both"/>
      </w:pPr>
      <w:bookmarkStart w:name="z18" w:id="8"/>
      <w:r>
        <w:rPr>
          <w:rFonts w:ascii="Times New Roman"/>
          <w:b w:val="false"/>
          <w:i w:val="false"/>
          <w:color w:val="000000"/>
          <w:sz w:val="28"/>
        </w:rPr>
        <w:t>
      "____" _________ 20___ года ______________________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составления) (место проведения проверки)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органа государственных доходов, проводившего выездную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таможенную проверку)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333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кодекса Евразийского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экономического союза и </w:t>
      </w:r>
      <w:r>
        <w:rPr>
          <w:rFonts w:ascii="Times New Roman"/>
          <w:b w:val="false"/>
          <w:i w:val="false"/>
          <w:color w:val="000000"/>
          <w:sz w:val="28"/>
        </w:rPr>
        <w:t>статьями 416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таможенном регулировании в Республике Казахстан" (далее – Кодекс),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основании: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(основание для назначения выездной таможенной проверки, предусмотренное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пунктами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418 Кодекса)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и номер предписания о проведении выездной таможенной проверки)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проведена: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(вид выездной таможенной проверки: внеплановая выездная таможенная проверка,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встречная внеплановая выездная таможенная проверка, комплексная выездная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таможенная проверка)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предмету(ам) проверки *: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Должностными лицами: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(ФИО, должность должностных лиц органа государственных доходов, проводивших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выездную таможенную проверку) в отношении: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(ФИО либо полное наименование проверяемого лица, сведения о месте нахождения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месте фактического осуществления деятельности проверяемого лица,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/бизнес-идентификационный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(ИИН/БИН))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(реквизиты банковских счетов проверяемого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(ФИО руководителя и должностных лиц проверяемого лица, ответственных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ведение таможенной и финансовой отчетности, уплату таможенных платежей,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налогов, специальных, антидемпинговых, компенсационных пошлин, пеней,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процентов, взимаемых органами государственных доходов)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(ФИО должностных лиц, привлеченных для участия в выездной таможенной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Проверяемый период с "___"_______ 20__года по "___" _________ 20 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проверенных документах, в том числе представленных проверяемым лицом: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(виды и перечень проверенных документов, период к которому они относятся)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Выездная таможенная проверка начата с "____" ________20____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завершена "____" _______20__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 приостановления выездной таможенной проверки с "_" ______ 20 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"____" ________20___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 продления выездной таможенной проверки с "____" 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 "____" ________20___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формах таможенного контроля, мерах, обеспечивающих проведение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таможенного контроля, а также иных действиях проведенных в ходе выездной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таможенной проверки: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предыдущей проверке и принятых мерах по устранению ранее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выявленных нарушений таможенного законодательства Евразийского экономического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союза (далее – ЕАЭС) и (или)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ходе проверки установлено: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(подробное описание выявленных фактов, свидетельствующих о нарушениях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таможенного законодательства ЕАЭС, таможенного и (или) иного законодательства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Казахстан, с указанием положений таможенного законодательства ЕАЭС,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таможенного и (или) иного законодательства Республики Казахстан либо сведения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их отсутствии)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Выводы по результатам выездной таможенной проверки: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Приложение: на ___ листах.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Должностные лица, проводившие выездную таможенную проверку: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 ___________ (ФИО)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 ______________ (ФИО)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экземпляр акта выездной таможенной проверки приобщается к материалам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таможенной проверки, второй экземпляр акта с приложением расчетов не позднее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пяти календарных дней с даты завершения выездной таможенной проверки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направляется или вручается проверяемому лицу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статьей416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Второй экземпляр акта выездной таможенной проверки получил: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(ФИО лица, получившего второй экземпляр акта)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Второй экземпляр акта выездной таможенной проверки направлен проверяемому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лицу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(документ, подтверждающий факт направления и (или) вручения)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___________ 20___ года (дата вручения второго экземпляра акта)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Согласовано: ___________________________________________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(ФИО непосредственного руководителя должностных (подпись) лиц,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проводивших выездную таможенную проверку)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Отметка проверяемого лица о несогласии с результатами выездной таможенной проверки: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предмет проверки отражается по каждому вопросу проводимой проверки в соответствии с пунктом 6 статьи 416 Кодекса, при этом по внеплановой выездной таможенной проверке и встречной внеплановой выездной таможенной проверке дополнительно отражается краткое описание вопросов проверки.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