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70e39" w14:textId="9370e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утверждения перечня аккредитованных лабораторий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промышленности и строительства Республики Казахстан от 29 декабря 2025 года № 554. Зарегистрирован в Министерстве юстиции Республики Казахстан 30 декабря 2025 года № 37749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01.01.2027 г.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790 Налогового кодекса Республики Казахстан, ПРИКАЗЫВАЮ: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утверждения перечня аккредитованных лабораторий.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промышленности Министерства промышленности и строительства Республики Казахстан в установленном законодательством порядке обеспечить: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размещение настоящего приказа на интернет - ресурсе Министерства промышленности и строительства Республики Казахстан.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приказа возложить на курирующего вице-министра промышленности и строительства Республики Казахстан.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Настоящий приказ вводится в действие с 1 января 2027 года и подлежит официальному опубликованию.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промышленности 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строительства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Нагаспаев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14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</w:p>
    <w:p>
      <w:pPr>
        <w:spacing w:after="0"/>
        <w:ind w:left="0"/>
        <w:jc w:val="both"/>
      </w:pPr>
      <w:bookmarkStart w:name="z15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</w:p>
    <w:p>
      <w:pPr>
        <w:spacing w:after="0"/>
        <w:ind w:left="0"/>
        <w:jc w:val="both"/>
      </w:pPr>
      <w:bookmarkStart w:name="z16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 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2025 года № 554</w:t>
            </w:r>
          </w:p>
        </w:tc>
      </w:tr>
    </w:tbl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утверждения перечня аккредитованных лабораторий</w:t>
      </w:r>
    </w:p>
    <w:bookmarkEnd w:id="10"/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утверждения перечня аккредитованных лабораторий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790 Налогового Кодекса Республики Казахстан и устанавливают порядок утверждения перечня аккредитованных лабораторий (далее – Перечень).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содержит сведения об аккредитованных лабораториях, осуществляющих подтверждение содержания твердых полезных ископаемых в реализуемом минеральном сырье.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Перечень актуализируется не позднее 1 декабря текущего года на последующий год и не позднее 1 июля на соответствующий год. Аккредитованная лаборатория исключается из Перечня в течение 3 (трех) рабочих дней со дня ее исключения из реестра субъектов аккредитации, формируемого органом по аккредитации.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используются следующие основные понятия: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заявитель - испытательная лаборатория, аккредитованная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аккредитации в области оценки соответствия", намеревающаяся войти в перечень аккредитованных лабораторий (далее – Заявитель);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уполномоченный орган - Комитет промышленности Министерства промышленности и строительства Республики Казахстан.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Перечень включаются испытательные лаборатории, расположенные на территории Республики Казахстан, которые одновременно соответствуют следующим условиям: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наличие аттестата аккредитации в соответствии с Законом Республики Казахстан "Об аккредитации в области оценки соответствия"; 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участие в международных или региональных или национальных программах межлабораторных сличений.</w:t>
      </w:r>
    </w:p>
    <w:bookmarkEnd w:id="20"/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утверждения перечня аккредитованных лабораторий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Заявитель для включения в Перечень подает в бумажной или электронной форме заявку в уполномоченный орган в период с 1 октября по 1 ноября текущего года на последующий год и с 1 мая по 1 июня на соответствующий год с приложением следующих документов: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 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копия аттестата аккредитации с приложением паспорта субъекта аккредитации; 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копии технических паспортов испытательного оборудования и средств измерений, используемых при проведении испытаний;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сведения (в произвольной форме) и документы, подтверждающие участие в международных или региональных или национальных программах межлабораторных сличений;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справка в произвольной форме, содержащая сведения по объему выполненных работ (о количестве анализируемых проб добытого или переработанного сырья) за период деятельности организации в соответствии с областью аккредитации. В случае осуществления деятельности более 3 лет, предоставляются сведения по объему выполненных работ (о количестве анализируемых проб добытого или переработанного сырья) за последние 3 года.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Уполномоченный орган в течение 3 (трех) рабочих дней со дня получения документов, указанных в пункте 5 настоящих Правил, проверяет полноту представленных документов.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 В случае предоставления заявителем неполного пакета документов и (или) указания недостоверных сведений, содержащихся в них, уполномоченный орган в течении срока, установленного пунктом 6 настоящих Правил, возвращает заявку с приложенными к ней документами с указанием причин возврата. 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после устранения выявленных замечаний, направляет повторно документы, предусмотренные в пункте 5 настоящих Правил.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В случае представления заявителем полного пакета документов, уполномоченный орган в течение 10 (десяти) рабочих дней рассматривает представленные документы и принимает решение о включении или об отказе во включении в Перечень.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 Перечень утверждается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размещается на официальном интернет-ресурсе уполномоченного органа в течение 3 (трех) рабочих дней с даты утверждения.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 Основанием для отказа во включении в Перечень является не соответствие требованиям, предусмотренным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При принятии решения об отказе во включении в Перечень уполномоченный орган уведомляет заявителя о своем предварительном решении, а также времени и месте (способе) проведения заслушивания для возможности выразить заявителю позицию по предварительному решению.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не менее чем за 3 рабочих дня до завершения срока рассмотрения обращения юридического лица. Заслушивание проводится не позднее 2 рабочих дней со дня уведомления.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уполномоченный орган принимает решение о включении или об отказе во включении в Перечень.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несогласии с решением уполномоченного органа об отказе во включении в Перечень, обращение в суд допускается после обжалования в досудебном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статьей 91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Казахстан.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утверждения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перечня аккредитованных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8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38"/>
    <w:p>
      <w:pPr>
        <w:spacing w:after="0"/>
        <w:ind w:left="0"/>
        <w:jc w:val="both"/>
      </w:pPr>
      <w:bookmarkStart w:name="z49" w:id="39"/>
      <w:r>
        <w:rPr>
          <w:rFonts w:ascii="Times New Roman"/>
          <w:b w:val="false"/>
          <w:i w:val="false"/>
          <w:color w:val="000000"/>
          <w:sz w:val="28"/>
        </w:rPr>
        <w:t>
      Прошу включить в перечень аккредитованных лабораторий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юридического лица, телефон, электронный адрес)</w:t>
      </w:r>
    </w:p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Приложения: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 наличии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аттестата аккредитации с приложением паспорта субъекта аккредитации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Копии технических паспортов испытательного оборудования и средств измерений, используемых при проведении испытаний;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(в произвольной форме) и документы, подтверждающие участие в международных или региональных или национальных программах межлабораторных сличений;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в произвольной форме, содержащая сведения по объему выполненных работ (о количестве анализируемых проб добытого или переработанного сырья) за период деятельности организации в соответствии с областью аккредитации. В случае осуществления деятельности более 3 лет, предоставляются сведения по объему выполненных работ (о количестве анализируемых проб добытого или переработанного сырья) за последние 3 года.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51" w:id="41"/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Согласен на использование сведений, составляющих охраняемую Законом тайну, 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содержащихся в информационных системах при оказании услуг. </w:t>
      </w:r>
    </w:p>
    <w:p>
      <w:pPr>
        <w:spacing w:after="0"/>
        <w:ind w:left="0"/>
        <w:jc w:val="both"/>
      </w:pPr>
      <w:bookmarkStart w:name="z52" w:id="42"/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Руководитель 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 _________ 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(место печати) (подпись) (Ф.И.О. (при его наличии))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утверждения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перечня аккредитованных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5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аккредитованных лабораторий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аттестата и срок его действия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продукции (объекта)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