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a1d825" w14:textId="6a1d82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дополнения в приказ исполняющего обязанности Министра транспорта и коммуникаций Республики Казахстан от 5 сентября 2013 года № 689 "Об утверждении Правил организации работы автоматизированных станций измерения"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транспорта Республики Казахстан от 29 декабря 2025 года № 452. Зарегистрирован в Министерстве юстиции Республики Казахстан 30 декабря 2025 года № 37741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транспорта и коммуникаций Республики Казахстан от 5 сентября 2013 года № 689 "Об утверждении Правил организации работы автоматизированных станций измерения" (зарегистрирован в Реестре государственной регистрации нормативных правовых актов за № 8788) следующие изменения и дополнение: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организации работы автоматизированных станций измерения, утвержденных указанным приказом: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8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1)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"1) регистрация проезжающих автотранспортных средств с последующей передачей соответствующих сведений в интеллектуальную транспортную систему (далее – ИТС) и/или в информационно-аналитическую систему транспортной базы данных (далее – ИАС ТБД);";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4)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"4) выявление превышения допустимых весовых и/или габаритных параметров автотранспортных средств (за исключением автобусов, микроавтобусов и легковых автомобилей), без определения расстояния перевозки по маршруту;";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6)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"6) передача данных в ИТС и/или в ИАС ТБД Ситуационного центра Комитета автомобильного транспорта и транспортного контроля Министерства транспорта Республики Казахстан (далее – Ситуационный центр);";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2)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"2) в режиме реального времени определяется тип автотранспортного средства, считывается государственный регистрационный номерной знак, определяются весовые и/или габаритные параметры, производится фотофиксация проезда для полного охвата транспортного средства и фотографии государственного регистрационного номерного знака (вид спереди, вид сбоку, государственный регистрационный номерной знак спереди);";</w:t>
      </w:r>
    </w:p>
    <w:bookmarkEnd w:id="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5)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8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"5) по результатам измерения весогабаритных параметров автотранспортных средств на табло переменной информации расположенном на доступном для визуального обозрения на месте установки автоматизированной станций измерения в целях информирования водителя или перевозчика отображается информация о наличии правонарушения, результатах измерения весогабаритных параметров автотранспортных средств (государственный регистрационный знак автотранспортного средства и информация о превышении весогабаритных параметров);";</w:t>
      </w:r>
    </w:p>
    <w:bookmarkEnd w:id="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9-1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0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"9–1. Владельцы автотранспортных средств, имеющих технически допустимую максимальную массу более двенадцати тонн, при проезде через зону действия автоматизированных станций измерения стационарного типа обеспечивают измерение фактических весовых и габаритных параметров такого автотранспортного средства на автоматизированной станции измерения в следующем порядке:</w:t>
      </w:r>
    </w:p>
    <w:bookmarkEnd w:id="10"/>
    <w:bookmarkStart w:name="z21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проезд по выделенной полосе согласно установленным дорожным знакам;</w:t>
      </w:r>
    </w:p>
    <w:bookmarkEnd w:id="11"/>
    <w:bookmarkStart w:name="z22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прохождение весогабаритного измерения автотранспортного средства на автоматизированной станции измерения;</w:t>
      </w:r>
    </w:p>
    <w:bookmarkEnd w:id="12"/>
    <w:bookmarkStart w:name="z23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устранение нарушений, выявленных автоматизированной станцией измерения, на ближайшей полосе отвода автомобильной дороги либо автомобильной стоянке.";</w:t>
      </w:r>
    </w:p>
    <w:bookmarkEnd w:id="1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5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"14. Национальный оператор и местные исполнительные органы обеспечивают:</w:t>
      </w:r>
    </w:p>
    <w:bookmarkEnd w:id="14"/>
    <w:bookmarkStart w:name="z26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наружное освещение территории, на которой расположены автоматизированные станций измерения стационарного типа;</w:t>
      </w:r>
    </w:p>
    <w:bookmarkEnd w:id="15"/>
    <w:bookmarkStart w:name="z27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установку оборудования, обеспечивающее визуальное информирование водителя автотранспортного средства о результатах измерения весогабаритных параметров автотранспортных средств (государственный регистрационный знак автотранспортного средства и информация о превышении весогабаритных параметров);</w:t>
      </w:r>
    </w:p>
    <w:bookmarkEnd w:id="16"/>
    <w:bookmarkStart w:name="z28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табло переменной информации соответствующий параметрам табло переменной информации согласно приложению 2 к настоящим Правилам;</w:t>
      </w:r>
    </w:p>
    <w:bookmarkEnd w:id="17"/>
    <w:bookmarkStart w:name="z29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установку дорожных знаков в зоне действия автоматизированных станций измерения;</w:t>
      </w:r>
    </w:p>
    <w:bookmarkEnd w:id="18"/>
    <w:bookmarkStart w:name="z30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установку специальных технических средств, работающих в автоматическом режиме (с выведенным сервером в защищенный щит) и имеющих функции фото- и видеозаписи с распознаванием государственного регистрационного знака автотранспортного средства, фронтального изображения, общего вида (вид спереди, вид сбоку, государственный регистрационный номерной знак спереди) автотранспортного средства в момент проезда через автоматизированные станции измерения;</w:t>
      </w:r>
    </w:p>
    <w:bookmarkEnd w:id="19"/>
    <w:bookmarkStart w:name="z31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бетонированное и/или асфальтированное дорожное покрытие по выделенной полосе протяженностью не менее 100 метров до места установки весового оборудования и 100 метров после установки весового оборудования, обеспечивающий жесткость дорожного покрытия, а также ограждения длинной не менее 7 метров вдоль весового оборудования с двух сторон до и после места установки автоматизированной станции измерения не позволяющее осуществлять съезд колес автотранспортного средства на обочину автомобильной дороги.";</w:t>
      </w:r>
    </w:p>
    <w:bookmarkEnd w:id="20"/>
    <w:bookmarkStart w:name="z32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пунктом 16 следующего содержания:</w:t>
      </w:r>
    </w:p>
    <w:bookmarkEnd w:id="21"/>
    <w:bookmarkStart w:name="z33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"16. В случае установления фактов некорректного функционирования автоматизированной станции измерения и/или при проведений технических работ Национальный оператор и/или местные исполнительные органы принимают следующие меры:</w:t>
      </w:r>
    </w:p>
    <w:bookmarkEnd w:id="22"/>
    <w:bookmarkStart w:name="z34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незамедлительно отключает оборудование;</w:t>
      </w:r>
    </w:p>
    <w:bookmarkEnd w:id="23"/>
    <w:bookmarkStart w:name="z35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уведомляет в течение одного рабочего дня уполномоченный орган в сфере автомобильного транспорта об отключении;</w:t>
      </w:r>
    </w:p>
    <w:bookmarkEnd w:id="24"/>
    <w:bookmarkStart w:name="z36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составляет "Акт о неисправности автоматизированной станции измерения (наименование)" с указанием неисправностей оборудования в произвольной форме;</w:t>
      </w:r>
    </w:p>
    <w:bookmarkEnd w:id="25"/>
    <w:bookmarkStart w:name="z37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оперативно восстанавливает работоспособность оборудования;</w:t>
      </w:r>
    </w:p>
    <w:bookmarkEnd w:id="26"/>
    <w:bookmarkStart w:name="z38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уведомляет уполномоченный орган в сфере автомобильного транспорта о дате и времени подключения;</w:t>
      </w:r>
    </w:p>
    <w:bookmarkEnd w:id="27"/>
    <w:bookmarkStart w:name="z39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подключает оборудование в сроки, установленные в уведомлении согласно подпункта 5) настоящего пункта.</w:t>
      </w:r>
    </w:p>
    <w:bookmarkEnd w:id="28"/>
    <w:bookmarkStart w:name="z40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Своевременное информирование о некорректной работе автоматизированной станции измерения и принятие необходимых мер осуществляются Национальным оператором и/или местными исполнительными органами.";</w:t>
      </w:r>
    </w:p>
    <w:bookmarkEnd w:id="2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Start w:name="z42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Комитету автомобильного транспорта и транспортного контроля Министерства транспорта Республики Казахстан в установленном законодательством порядке обеспечить: </w:t>
      </w:r>
    </w:p>
    <w:bookmarkEnd w:id="30"/>
    <w:bookmarkStart w:name="z43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31"/>
    <w:bookmarkStart w:name="z44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транспорта Республики Казахстан после его официального опубликования.</w:t>
      </w:r>
    </w:p>
    <w:bookmarkEnd w:id="32"/>
    <w:bookmarkStart w:name="z45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транспорта Республики Казахстан.</w:t>
      </w:r>
    </w:p>
    <w:bookmarkEnd w:id="33"/>
    <w:bookmarkStart w:name="z46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3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транспорта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Сауранбаев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приказу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 транспорта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декабря 2025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452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организации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работы автоматизированных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станций измерения</w:t>
            </w:r>
          </w:p>
        </w:tc>
      </w:tr>
    </w:tbl>
    <w:bookmarkStart w:name="z57" w:id="3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Основные характеристики автоматизированных станций измерения</w:t>
      </w:r>
    </w:p>
    <w:bookmarkEnd w:id="35"/>
    <w:bookmarkStart w:name="z58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АСИ включает в себя комплекс сертифицированных специальных контрольно-измерительных технических средств, приборов и оборудования, аппаратно-программного комплекса позволяющих производить измерение в движении, обработку и передачу следующих параметров автотранспортных средств:</w:t>
      </w:r>
    </w:p>
    <w:bookmarkEnd w:id="36"/>
    <w:bookmarkStart w:name="z59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общая масса;</w:t>
      </w:r>
    </w:p>
    <w:bookmarkEnd w:id="37"/>
    <w:bookmarkStart w:name="z60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нагрузка на одиночную ось;</w:t>
      </w:r>
    </w:p>
    <w:bookmarkEnd w:id="38"/>
    <w:bookmarkStart w:name="z61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нагрузка на группу осей, расположенных на одной подвеске;</w:t>
      </w:r>
    </w:p>
    <w:bookmarkEnd w:id="39"/>
    <w:bookmarkStart w:name="z62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нагрузка на каждую ось в группе осей;</w:t>
      </w:r>
    </w:p>
    <w:bookmarkEnd w:id="40"/>
    <w:bookmarkStart w:name="z63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расстояния между осями;</w:t>
      </w:r>
    </w:p>
    <w:bookmarkEnd w:id="41"/>
    <w:bookmarkStart w:name="z64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количество осей;</w:t>
      </w:r>
    </w:p>
    <w:bookmarkEnd w:id="42"/>
    <w:bookmarkStart w:name="z65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габаритные параметры на дорогах республиканского значения;</w:t>
      </w:r>
    </w:p>
    <w:bookmarkEnd w:id="43"/>
    <w:bookmarkStart w:name="z66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класс (тип) автотранспортного средства;</w:t>
      </w:r>
    </w:p>
    <w:bookmarkEnd w:id="44"/>
    <w:bookmarkStart w:name="z67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распознавание ГРНЗ;</w:t>
      </w:r>
    </w:p>
    <w:bookmarkEnd w:id="45"/>
    <w:bookmarkStart w:name="z68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скорость движения.</w:t>
      </w:r>
    </w:p>
    <w:bookmarkEnd w:id="46"/>
    <w:bookmarkStart w:name="z69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Оборудование и программное обеспечение АСИ не препятствует и/или не создает помех участникам дорожного движения, в том числе не влияет на скорость движения автотранспортного потока в рамках установленной скорости.</w:t>
      </w:r>
    </w:p>
    <w:bookmarkEnd w:id="47"/>
    <w:bookmarkStart w:name="z70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Измерение массы и осевых нагрузок автотранспортных средств осуществляется с помощью следующих специальных сенсоров взвешивания, вмонтированных в дорогу:</w:t>
      </w:r>
    </w:p>
    <w:bookmarkEnd w:id="48"/>
    <w:bookmarkStart w:name="z71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сенсоры взвешивания с высокоточными и надежными устройствами, способными обеспечивать точные измерения массы и осевых нагрузок транспортных средств;</w:t>
      </w:r>
    </w:p>
    <w:bookmarkEnd w:id="49"/>
    <w:bookmarkStart w:name="z72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сенсоры, установленные в дорожное покрытие на определенном участке дороги. Они размещаются таким образом, чтобы каждый колесный обод автотранспорта проходил над ними для обеспечения точного измерения;</w:t>
      </w:r>
    </w:p>
    <w:bookmarkEnd w:id="50"/>
    <w:bookmarkStart w:name="z73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сенсоры оборудуются специальными датчиками, которые регистрируют весовые и осевые нагрузки, а также габариты транспортного средства при проезде по дорогам общего пользования;</w:t>
      </w:r>
    </w:p>
    <w:bookmarkEnd w:id="51"/>
    <w:bookmarkStart w:name="z74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сенсоры устойчивые к воздействию окружающей среды, защищенные от повреждений и не создающие препятствия для проезда автотранспортных средств.</w:t>
      </w:r>
    </w:p>
    <w:bookmarkEnd w:id="52"/>
    <w:bookmarkStart w:name="z75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В целях недопущения фактов умышленного искажения результатов измерения, весовое оборудование и его программное обеспечение имеют следующие функции определения некорректного проезда автотранспортных средств:</w:t>
      </w:r>
    </w:p>
    <w:bookmarkEnd w:id="53"/>
    <w:bookmarkStart w:name="z76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мониторинг и анализ скорости проезда транспортного средства с учетом установленных ограничений для соответствующего типа транспортного средства;</w:t>
      </w:r>
    </w:p>
    <w:bookmarkEnd w:id="54"/>
    <w:bookmarkStart w:name="z77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определение несоответствия габаритов транспортного средства допустимым нормам для данного участка дороги, включая выявление нарушений по высоте, ширине и длине транспортного средства при проезде по дорогам общего пользования;</w:t>
      </w:r>
    </w:p>
    <w:bookmarkEnd w:id="55"/>
    <w:bookmarkStart w:name="z78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регистрация всех проездов и соответствующих данных, таких как дата, время, тип транспортного средства и его габариты.</w:t>
      </w:r>
    </w:p>
    <w:bookmarkEnd w:id="56"/>
    <w:bookmarkStart w:name="z79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АСИ устанавливается на дорожные участки с повышенным уровнем транспортного движения в соответствии с анализом транспортной нагрузки, особенно на участках с интенсивным грузовым транспортом, исключая возможность их объезда, а также выезда транспортных средств за пределы покрытия проезжей части на обочину.</w:t>
      </w:r>
    </w:p>
    <w:bookmarkEnd w:id="57"/>
    <w:bookmarkStart w:name="z80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Измерение фактических габаритных параметров автотранспортных средств при проезде по дорогам общего пользования проводится с помощью лазерных систем измерения для повышенной точности, с учетом фиксации двух крайних точек по его длине, ширине и высоте от поверхности дорожного покрытия или иной площадки, обеспечивающей равномерное расположение всех его осей.</w:t>
      </w:r>
    </w:p>
    <w:bookmarkEnd w:id="58"/>
    <w:bookmarkStart w:name="z81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Распознавание ГРНЗ осуществляется автоматически на основе фотографии автомобиля и/или видеопотока, полученной с видеокамеры в момент пересечения зоны измерений автотранспортного средства.</w:t>
      </w:r>
    </w:p>
    <w:bookmarkEnd w:id="59"/>
    <w:bookmarkStart w:name="z82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АСИ на основе данных сенсоров взвешивания и оборудования фото-, видеофиксации автоматически фиксирует следующие нарушения правил дорожного движения:</w:t>
      </w:r>
    </w:p>
    <w:bookmarkEnd w:id="60"/>
    <w:bookmarkStart w:name="z83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превышение допустимых весовых и габаритных параметров автотранспортных средств при проезде по дорогам общего пользования;</w:t>
      </w:r>
    </w:p>
    <w:bookmarkEnd w:id="61"/>
    <w:bookmarkStart w:name="z84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превышение установленной скорости движения автотранспортных средств;</w:t>
      </w:r>
    </w:p>
    <w:bookmarkEnd w:id="62"/>
    <w:bookmarkStart w:name="z85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нарушение требований, предписанных дорожными знаками или разметкой проезжей части дороги;</w:t>
      </w:r>
    </w:p>
    <w:bookmarkEnd w:id="63"/>
    <w:bookmarkStart w:name="z86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определение некорректного проезда автотранспортных средств через АСИ (к некорректному проезду относится резкий разгон и торможение, виляние, выезд за линии дорожной разметки и/или границ расположения весового оборудования, движение в противоположенном направлении, несоблюдение интервала с передним движущимся транспортным средством).</w:t>
      </w:r>
    </w:p>
    <w:bookmarkEnd w:id="64"/>
    <w:bookmarkStart w:name="z87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Информация о проезде автотранспортных средств, в том числе имеющих превышения весовых и габаритных параметров над допустимыми, зафиксированных АСИ, передается в ИС уполномоченного органа в сфере автомобильного транспорта по доступным цифровым каналам связи в соответствии с требованиями законодательства в сфере информатизации и информационной безопасности.</w:t>
      </w:r>
    </w:p>
    <w:bookmarkEnd w:id="65"/>
    <w:bookmarkStart w:name="z88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Сохранность информации во время эксплуатации АСИ обеспечивается при следующих аварийных ситуациях:</w:t>
      </w:r>
    </w:p>
    <w:bookmarkEnd w:id="66"/>
    <w:bookmarkStart w:name="z89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провалы напряжения – кратковременные понижения при резком увеличении нагрузки в электрической сети из-за включения мощных потребителей;</w:t>
      </w:r>
    </w:p>
    <w:bookmarkEnd w:id="67"/>
    <w:bookmarkStart w:name="z90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высоковольтные импульсы – кратковременные значительные увеличения напряжения, возникающие из-за близкого грозового разряда или включения напряжения на подстанции после аварии;</w:t>
      </w:r>
    </w:p>
    <w:bookmarkEnd w:id="68"/>
    <w:bookmarkStart w:name="z91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полное отключение электроэнергии – полное отключение электроэнергии вследствие аварий, сильных перегрузок на электростанции;</w:t>
      </w:r>
    </w:p>
    <w:bookmarkEnd w:id="69"/>
    <w:bookmarkStart w:name="z92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завышенное напряжение – кратковременное увеличение напряжения в сети, вызываемое отключением мощных потребителей;</w:t>
      </w:r>
    </w:p>
    <w:bookmarkEnd w:id="70"/>
    <w:bookmarkStart w:name="z93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нестабильность частоты – возникающая, как правило, из-за различных перегрузок в энергосистемах;</w:t>
      </w:r>
    </w:p>
    <w:bookmarkEnd w:id="71"/>
    <w:bookmarkStart w:name="z94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нарушение или выход из строя каналов связи;</w:t>
      </w:r>
    </w:p>
    <w:bookmarkEnd w:id="72"/>
    <w:bookmarkStart w:name="z95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полный или частичный отказ АСИ, включая сбои и отказы накопителей на жестких магнитных дисках;</w:t>
      </w:r>
    </w:p>
    <w:bookmarkEnd w:id="73"/>
    <w:bookmarkStart w:name="z96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сбой в работе программного обеспечения.</w:t>
      </w:r>
    </w:p>
    <w:bookmarkEnd w:id="74"/>
    <w:bookmarkStart w:name="z97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Полученные данные обрабатываются локально специализированным программным обеспечением для вычисления измеряемых параметров транспортного средства.</w:t>
      </w:r>
    </w:p>
    <w:bookmarkEnd w:id="75"/>
    <w:bookmarkStart w:name="z98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Весовое оборудование АСИ соответствует основным требованиям к характеристикам весового оборудования, указанным в Таблице 1.</w:t>
      </w:r>
    </w:p>
    <w:bookmarkEnd w:id="76"/>
    <w:bookmarkStart w:name="z99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Таблица 1. Основные требования к характеристикам весового оборудования</w:t>
      </w:r>
    </w:p>
    <w:bookmarkEnd w:id="7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характеристики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Способ установки на месте эксплуатации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стационарно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 грузоприемного устройства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встраиваемый в полотно размещение согласно инструкций производителя оборудования, позволяющее определять межосевое расстояние и количество осей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 отсчетного устройства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дискретное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Установка грузоприемного устройства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приямок, на уровне проезжей части размещение согласно инструкций производителя оборудования, позволяющее определять межосевое расстояние и количество осей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взвешиваний за сутки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ограничено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Режим эксплуатации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интенсивный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Диапазон измерений общей массы автотранспортного средства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не менее 400 кг до не более 120000 кг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Возможность фиксации двускатности колес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Минимальная нагрузка на ось автотранспортного средства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не менее 1000 кг до 20 000 кг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Дискретность (d)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кг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Пределы допускаемой погрешности при измерении общей массы автотранспортного средства при эксплуатации и после ремонта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± 7 %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Пределы допускаемой погрешности при измерении нагрузки на одиночную ось, при эксплуатации и после ремонта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± 10 %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Пределы допускаемой погрешности при измерении нагрузки на группу осей, при эксплуатации и после ремонта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± 10 %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Максимальное время определения ГРНЗ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 10 с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Рабочий диапазон температур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-50°C до +60 ºС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Рабочий диапазон влажности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– 100 %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Измерение межосевых расстояний автотранспортного средства с погрешностью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+/- 50 мм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Параметры электрического питания от сети переменного тока: напряжение частота Потребление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187 В до 242 В от 49 Гц до 51 Гц не более 950 Вт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Степень защиты: Датчики веса Приборы весоизмерительные Аппаратный шкаф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IP68 не менее IP66 не менее IP65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весоизмерительных датчиков на полосу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Согласно инструкций производителя оборудования, позволяющее определять межосевое расстояние и количество осей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независимых каналов у весоизмерительного контроллера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Согласно документации Производителя но не менее 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Защита от не санкционированных изменений, искажений, удалений данных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Камеры распознавания ГРНЗ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 встроенным в камеру ПО распознавания ГРНЗ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Обзорная камера общего вида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4 Мп</w:t>
            </w:r>
          </w:p>
        </w:tc>
      </w:tr>
    </w:tbl>
    <w:bookmarkStart w:name="z100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Функциональные возможности программного обеспечения АСИ обеспечивают:</w:t>
      </w:r>
    </w:p>
    <w:bookmarkEnd w:id="78"/>
    <w:bookmarkStart w:name="z101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измерение параметров АТС в движении, без ограничения установленных правил дорожного движения на участке измерений.</w:t>
      </w:r>
    </w:p>
    <w:bookmarkEnd w:id="79"/>
    <w:bookmarkStart w:name="z102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хранение полученной информации в локальной базе данных;</w:t>
      </w:r>
    </w:p>
    <w:bookmarkEnd w:id="80"/>
    <w:bookmarkStart w:name="z103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передачу и интеграцию данных в смежные системы;</w:t>
      </w:r>
    </w:p>
    <w:bookmarkEnd w:id="81"/>
    <w:bookmarkStart w:name="z104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автоматизированную диагностику оборудования системы с последующим информированием пользователя о состояние системы;</w:t>
      </w:r>
    </w:p>
    <w:bookmarkEnd w:id="82"/>
    <w:bookmarkStart w:name="z105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соответствие требованиям законодательства в сфере информационной безопасности;</w:t>
      </w:r>
    </w:p>
    <w:bookmarkEnd w:id="83"/>
    <w:bookmarkStart w:name="z106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уровень защиты на аппаратном уровне;</w:t>
      </w:r>
    </w:p>
    <w:bookmarkEnd w:id="84"/>
    <w:bookmarkStart w:name="z107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предоставление выходных данных (минимальный перечень):</w:t>
      </w:r>
    </w:p>
    <w:bookmarkEnd w:id="85"/>
    <w:bookmarkStart w:name="z108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полная масса автотранспортного средства;</w:t>
      </w:r>
    </w:p>
    <w:bookmarkEnd w:id="86"/>
    <w:bookmarkStart w:name="z109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информация об осях (нагрузка на колеса и оси, межосевое расстояние, количество осей);</w:t>
      </w:r>
    </w:p>
    <w:bookmarkEnd w:id="87"/>
    <w:bookmarkStart w:name="z110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скорость и габариты автомобиля при проезде по дорогам общего пользования;</w:t>
      </w:r>
    </w:p>
    <w:bookmarkEnd w:id="88"/>
    <w:bookmarkStart w:name="z111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направление движения;</w:t>
      </w:r>
    </w:p>
    <w:bookmarkEnd w:id="89"/>
    <w:bookmarkStart w:name="z112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дисбаланс (разница слева/справа в %);</w:t>
      </w:r>
    </w:p>
    <w:bookmarkEnd w:id="90"/>
    <w:bookmarkStart w:name="z113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время между транспортными средствами (плотность движения);</w:t>
      </w:r>
    </w:p>
    <w:bookmarkEnd w:id="91"/>
    <w:bookmarkStart w:name="z114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некорректный проезд и уклонение от взвешивания;</w:t>
      </w:r>
    </w:p>
    <w:bookmarkEnd w:id="92"/>
    <w:bookmarkStart w:name="z115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классификация автотранспортных средств.</w:t>
      </w:r>
    </w:p>
    <w:bookmarkEnd w:id="93"/>
    <w:bookmarkStart w:name="z116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возможность передачи информации в ИАС ТБД для дальнейшей интеграции с ПЦ "ЕРАП" для составления электронного предписания о необходимости уплаты штрафа по административному правонарушению.</w:t>
      </w:r>
    </w:p>
    <w:bookmarkEnd w:id="94"/>
    <w:bookmarkStart w:name="z117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Весовое оборудование АСИ соответствует следующим требованиям:</w:t>
      </w:r>
    </w:p>
    <w:bookmarkEnd w:id="95"/>
    <w:bookmarkStart w:name="z118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стойкость к внешним воздействиям:</w:t>
      </w:r>
    </w:p>
    <w:bookmarkEnd w:id="96"/>
    <w:bookmarkStart w:name="z119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устойчивости к воздействию климатических факторов внешней среды весы соответствуют исполнению УХЛ категории 4.2 ГОСТ 15150;</w:t>
      </w:r>
    </w:p>
    <w:bookmarkEnd w:id="97"/>
    <w:bookmarkStart w:name="z120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защищенности от воздействий окружающей среды весы соответствуют стандарту ГОСТ 12997.</w:t>
      </w:r>
    </w:p>
    <w:bookmarkEnd w:id="98"/>
    <w:bookmarkStart w:name="z121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показатель надежности (за критерий отказа весов принимаются нарушения их функционирования и/или несоответствие нормируемым значениям метрологических характеристик):</w:t>
      </w:r>
    </w:p>
    <w:bookmarkEnd w:id="99"/>
    <w:bookmarkStart w:name="z122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средний срок службы весов - не менее 5 лет;</w:t>
      </w:r>
    </w:p>
    <w:bookmarkEnd w:id="100"/>
    <w:bookmarkStart w:name="z123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вероятность безотказной работы за 2000 часов – 0,99 %.</w:t>
      </w:r>
    </w:p>
    <w:bookmarkEnd w:id="101"/>
    <w:bookmarkStart w:name="z124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безопасность:</w:t>
      </w:r>
    </w:p>
    <w:bookmarkEnd w:id="102"/>
    <w:bookmarkStart w:name="z125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общие требования безопасности к конструкции весов соответствуют стандарту ГОСТ 12.2.003;</w:t>
      </w:r>
    </w:p>
    <w:bookmarkEnd w:id="103"/>
    <w:bookmarkStart w:name="z126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общие требования безопасности к электрооборудованию весов соответствуют стандарту ГОСТ 12.2.007.0;</w:t>
      </w:r>
    </w:p>
    <w:bookmarkEnd w:id="104"/>
    <w:bookmarkStart w:name="z127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требования к защитному заземлению весов соответствуют стандарту ГОСТ 12.1.030;</w:t>
      </w:r>
    </w:p>
    <w:bookmarkEnd w:id="105"/>
    <w:bookmarkStart w:name="z128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нормальных условиях по ГОСТ 12997 электрическое сопротивление изоляции между любыми силовыми электрическими цепями и корпусом при температуре окружающего воздуха от минус 45 °С до 70 °С и относительной влажности от 30 % до 80 % соответствуют не менее 20 Мом;</w:t>
      </w:r>
    </w:p>
    <w:bookmarkEnd w:id="106"/>
    <w:bookmarkStart w:name="z129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электрическая изоляция между силовыми цепями и корпусом при температуре окружающего воздуха от минус 45 °С до 70 °С и относительной влажности от 30 % до 80 % выдерживает в течение одной минуты без пробоя и поверхностного перекрытия напряжение переменного тока 1500 В.</w:t>
      </w:r>
    </w:p>
    <w:bookmarkEnd w:id="107"/>
    <w:bookmarkStart w:name="z130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АСИ имеет возможность идентификации ГРНЗ с точностью не менее 95 %.</w:t>
      </w:r>
    </w:p>
    <w:bookmarkEnd w:id="108"/>
    <w:bookmarkStart w:name="z131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АСИ измеряет весогабаритные параметры при проезде автотранспортных средств в зоне действия АСИ на скорости, установленной заводом изготовителя оборудования.</w:t>
      </w:r>
    </w:p>
    <w:bookmarkEnd w:id="109"/>
    <w:bookmarkStart w:name="z132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При определении некорректного проезда АТС используется алгоритм обработки изображений и компьютерного зрения, позволяющий определять перемещение автотранспортного средства в кадре и вычислять его траекторию движения на основе последовательных кадров или используется видеозапись проезда транспортного средства в зоне действия АСИ.</w:t>
      </w:r>
    </w:p>
    <w:bookmarkEnd w:id="110"/>
    <w:bookmarkStart w:name="z133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АСИ до введения в промышленную эксплуатацию имеет сертификаты с положительными результатами о метрологической поверке автоматических систем измерения динамических и статических параметров транспортного средства выполненные поверочной лабораторией, аккредитованной в национальной системе аккредитации на проведение поверки средств измерений в соответствии требованиями стандарта ГОСТ ISO/IEC 17025-2019 "Общие требования к компетентности испытательных и калибровочных лабораторий" для дальнейшей возможности формирования предписаний уполномоченными органами по административным правонарушениям.</w:t>
      </w:r>
    </w:p>
    <w:bookmarkEnd w:id="111"/>
    <w:bookmarkStart w:name="z134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На республиканских дорогах при проезде через АСИ требуется соблюдение интервала движения с впереди движущимся транспортным средством не менее 30 метров.</w:t>
      </w:r>
    </w:p>
    <w:bookmarkEnd w:id="112"/>
    <w:bookmarkStart w:name="z135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Расшифровка аббревиатур:</w:t>
      </w:r>
    </w:p>
    <w:bookmarkEnd w:id="113"/>
    <w:bookmarkStart w:name="z136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АСИ – автоматизированная станция измерения;</w:t>
      </w:r>
    </w:p>
    <w:bookmarkEnd w:id="114"/>
    <w:bookmarkStart w:name="z137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ГРНЗ – государственный регистрационный номерной знак;</w:t>
      </w:r>
    </w:p>
    <w:bookmarkEnd w:id="115"/>
    <w:bookmarkStart w:name="z138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 – информационная система;</w:t>
      </w:r>
    </w:p>
    <w:bookmarkEnd w:id="116"/>
    <w:bookmarkStart w:name="z139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кг – килограмм;</w:t>
      </w:r>
    </w:p>
    <w:bookmarkEnd w:id="117"/>
    <w:bookmarkStart w:name="z140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ºС – градус Цельсия;</w:t>
      </w:r>
    </w:p>
    <w:bookmarkEnd w:id="118"/>
    <w:bookmarkStart w:name="z141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% – процент;</w:t>
      </w:r>
    </w:p>
    <w:bookmarkEnd w:id="119"/>
    <w:bookmarkStart w:name="z142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– вольт;</w:t>
      </w:r>
    </w:p>
    <w:bookmarkEnd w:id="120"/>
    <w:bookmarkStart w:name="z143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Гц – герц;</w:t>
      </w:r>
    </w:p>
    <w:bookmarkEnd w:id="121"/>
    <w:bookmarkStart w:name="z144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Вт – ватт;</w:t>
      </w:r>
    </w:p>
    <w:bookmarkEnd w:id="122"/>
    <w:bookmarkStart w:name="z145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– секунды;</w:t>
      </w:r>
    </w:p>
    <w:bookmarkEnd w:id="123"/>
    <w:bookmarkStart w:name="z146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мм – миллиметры;</w:t>
      </w:r>
    </w:p>
    <w:bookmarkEnd w:id="124"/>
    <w:bookmarkStart w:name="z147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– программное обеспечение;</w:t>
      </w:r>
    </w:p>
    <w:bookmarkEnd w:id="125"/>
    <w:bookmarkStart w:name="z148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Мп – мегапиксель;</w:t>
      </w:r>
    </w:p>
    <w:bookmarkEnd w:id="126"/>
    <w:bookmarkStart w:name="z149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АТС – автотранспортное средство;</w:t>
      </w:r>
    </w:p>
    <w:bookmarkEnd w:id="127"/>
    <w:bookmarkStart w:name="z150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ИАС ТБД – Информационно-аналитическая система транспортной базы данных и мониторинга динамики безопасности перевозок;</w:t>
      </w:r>
    </w:p>
    <w:bookmarkEnd w:id="128"/>
    <w:bookmarkStart w:name="z151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ПЦ "ЕРАП" – Процессинговый центр "Единого реестра административных правонарушений;</w:t>
      </w:r>
    </w:p>
    <w:bookmarkEnd w:id="129"/>
    <w:bookmarkStart w:name="z152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УХЛ – умеренный и холодный климат;</w:t>
      </w:r>
    </w:p>
    <w:bookmarkEnd w:id="130"/>
    <w:bookmarkStart w:name="z153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Мом – мегаом.</w:t>
      </w:r>
    </w:p>
    <w:bookmarkEnd w:id="13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 транспорта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декабря 2025 года № 452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организации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работы автоматизированных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станций измерения</w:t>
            </w:r>
          </w:p>
        </w:tc>
      </w:tr>
    </w:tbl>
    <w:bookmarkStart w:name="z156" w:id="13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Параметры табло переменной информации</w:t>
      </w:r>
    </w:p>
    <w:bookmarkEnd w:id="13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параметра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960х1920 миллиметров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 шрифта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P10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Степень защиты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IP65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Рабочий диапазон температур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-50 °C до +60 °C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Отображаемая информация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 регистрационный номерной знак Превышение весогабаритных параметров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 установки информационного табло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90–200 метров после автоматизированной станции измерения по направлению движения учитывая скоростной режим, установленный на участке установки.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