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83bb" w14:textId="cd08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мяса крупного-рогатого скота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декабря 2025 года № 503. Зарегистрирован в Министерстве юстиции Республики Казахстан 30 декабря 2025 года № 37731.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настоящего приказа см. п. 7.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ратифицированного Законом Республики Казахстан "О ратификации Договора о Евразийском экономическом союзе",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сроком на 6 месяцев количественные ограничения (квоты) на вывоз мяса крупного-рогатого скота (коды Товарной номенклатуры внешнеэкономической деятельности Евразийского экономического союза: 0201 – мясо крупного рогатого скота, свежее или охлажденное и 0202 – мясо крупного рогатого скота, замороженное) с территории Республики Казахстан в третьи страны и в страны Евразийского экономического союза в объеме 20 (двадцать) тысяч тонн.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количественных ограничений (квот) (далее – Правила) согласно приложению к настоящему приказу.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приказа.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ветеринарного контроля и надзора Министерства сельского хозяйства Республики Казахстан при взаимодействии с Комитетом государственных доходов Министерства финансов Республики Казахстан в пределах своей компетенции принять необходимые меры по обеспечению исполнения пункта 1 настоящего приказа в установленном законодательством порядке.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после дня его первого официального опубликования, за исключением четвертого абзаца пункта 11 Правил, который вводится в действие с 1 апреля 2026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503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количественных ограничений (квот)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количественных ограничений (квот)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регулировании торговой деятельности" и определяют порядок распределения количественных ограничений (квот).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откормочная площадка – субъект агропромышленного комплекса, имеющий специализированную площадку и осуществляющий закуп крупного рогатого скота для дальнейшего откорма;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мясоперерабатывающее предприятие – производственный комплекс, где осуществляется убой животных и переработка продукции убоя, имеются скотобаза, производственные цеха, отдел производственного ветеринарно-санитарного контроля и надзора и другие вспомогательные объекты, отвечающие ветеринарно-санитарным нормам и требованиям;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сельского хозяйства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Министерство сельского хозяйства Республики Казахстан, осуществляющее руководство в сферах агропромышленного комплекса, орошаемого земледелия и мелиорации, земельных ресурсов,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сельского хозяйства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– юридическое лицо, осуществляющее сопровождение государственной информационной системы.</w:t>
      </w:r>
    </w:p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количественных ограничений (квот)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не позднее 3 (трех) рабочих дней со дня ведения в действие настоящих Правил размещает на интернет-ресурсе www.gov.kz объявление о начале распределения квот на вывоз мяса крупного рогатого скота.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объявлении указывается следующая информация: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квоты для вывоза мяса крупного рогатого скота;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квоты на одного экспортера для вывоза мяса крупного рогатого скота.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введения в действие настоящих Правил на портале формируется допустимый размер объема квоты на вывоз мяса крупного рогатого скота.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квоты для вывоза мяса крупного рогатого скота составляет 20 000 (двадцать тысяч) тонн.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квоты на одно лицо устанавливается в зависимости от мощности откормочной площадки в следующих размерах:</w:t>
      </w:r>
    </w:p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500 (пятьсот) голов – 100 (сто) тонн;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1000 (тысяча) голов – 200 (двести) тонн;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2000 (две тысяча) голов – 400 (четыреста) тонн;</w:t>
      </w:r>
    </w:p>
    <w:bookmarkEnd w:id="30"/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3000 (три тысяча) голов – 600 (шестьсот) тонн;</w:t>
      </w:r>
    </w:p>
    <w:bookmarkEnd w:id="31"/>
    <w:bookmarkStart w:name="z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4000 (четыре тысяча) голов – 800 (восемьсот) тонн;</w:t>
      </w:r>
    </w:p>
    <w:bookmarkEnd w:id="32"/>
    <w:bookmarkStart w:name="z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5 000 (пять тысяч) голов – 1 000 (одна тысяча) тонн;</w:t>
      </w:r>
    </w:p>
    <w:bookmarkEnd w:id="33"/>
    <w:bookmarkStart w:name="z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10 000 (десять тысяч) голов – 2 000 (две тысячи) тонн;</w:t>
      </w:r>
    </w:p>
    <w:bookmarkEnd w:id="34"/>
    <w:bookmarkStart w:name="z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15 000 (пятнадцать тысяч) голов – 3 000 (три тысячи) тонн;</w:t>
      </w:r>
    </w:p>
    <w:bookmarkEnd w:id="35"/>
    <w:bookmarkStart w:name="z7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20 000 (двадцать тысяч) голов – 4 000 (четыре тысячи) тонн;</w:t>
      </w:r>
    </w:p>
    <w:bookmarkEnd w:id="36"/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мощности откормочной площадки от 50 000 (пятьдесят тысяч) голов – 10 000 (десять тысяч) тонн;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у одного лица двух и более откормочных площадок размер квоты определяется исходя из их совокупной производственной мощности.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Квота распределяется на мясо крупного рогатого скота мясоперерабатывающим предприятиям, использующим поголовье собственной откормочной площадки, а также откормочным площадкам мощностью не менее 5000 голов осуществляющим переработку на основании договора с мясоперерабатывающим предприятием.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сельского хозяйства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период внутрихозяйственного карантинирования при поступлении поголовья крупного рогатого скота на откормочную площадку государственный ветеринарный инспектор соответствующей административной единицы совместно с государственным ветеринарным врачом осуществляет проверку и сверку фактического количества поступившего поголовья крупного рогатого скота.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Квота распределяется физическим и (или) юридическим лицам (в том числе экспортным компаниям), соответствующим следующим критериям: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внешнеэкономических контрактов;</w:t>
      </w:r>
    </w:p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крупного рогатого скота идентификации в виде ушных бирок с радиочастотной меткой (RFID);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крупного рогатого скота в возрасте не менее 12 (двенадцати) месяцев, зарегистрированного в базе данных идентификации сельскохозяйственных животных, с длительностью откорма не менее 4 (четырех) месяцев;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собственной откормочной площадки, имеющей учетный номер, с единовременной мощностью:</w:t>
      </w:r>
    </w:p>
    <w:bookmarkEnd w:id="42"/>
    <w:bookmarkStart w:name="z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500 (пятьсот) голов крупного рогатого скота – для субъектов, имеющих собственное мясоперерабатывающее предприятие;</w:t>
      </w:r>
    </w:p>
    <w:bookmarkEnd w:id="43"/>
    <w:bookmarkStart w:name="z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5 000 (пять тысяч) голов крупного рогатого скота — для откормочных площадок, имеющих собственное мясоперерабатывающее предприятие или осуществляющих экспорт через сторонние мясоперерабатывающие предприятия на основании договора переработки;</w:t>
      </w:r>
    </w:p>
    <w:bookmarkEnd w:id="44"/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объема квоты на момент распределения определяется исходя из среднего убойного веса 200 (двести) килограммов на одну голову;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допускается принятие откормочными площадками готового контингента в возрасте от 18 месяцев в объеме не более 20 процентов от установленной мощности откормочных площадок.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сельского хозяйства РК от 13.04.2026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⁠12. Соответствие физических и/или юридических лиц критериям, указанным в пункте 11 настоящих Правил, формируется на основании информации местных исполнительных органов областей, городов республиканского значения и направляется в уполномоченный государственный орган.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Квота действует в течение 10 (десять) календарных дней с момента выдачи и погашается актом досмотра на ветеринарном контрольном пункте на границе.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истечения срока действия лицензии на выданную квоту, выданная квота автоматически считается недействительной и не подлежит повторному перераспределению и возврату.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Распределение количества квот на вывоз мяса крупного рогатого скота (говядины) осуществляется на портале автоматически при выдаче лицензии на экспорт отдельных видов товаров в соответствии с Правилами оказания государственной услуги "Выдача лицензии на экспорт и (или) импорт отдельных видов товаров при введении количественных ограничений (квот)",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2023 года № 367 (зарегистрирован в Реестре государственной регистрации нормативных правовых актов под № 33571).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15 предусматривается в редакции приказа Министра сельского хозяйства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Владельцы лицензий в течение 15 календарных дней после истечения срока действия лицензии представляют через информационную систему "Е-лицензирование" в уполномоченный орган справку об исполнении лицензии на экспорт товаров по форме согласно приложению № 3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24 ноября 2023 года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сельского хозяйства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распределении количества квот на вывоз мяса крупного рогатого скота данные об откормочных площадках и мясоперерабатывающих предприятиях, а также данные по наличию поголовья крупного рогатого скота подтверждаются через базу данных по идентификации сельскохозяйственных животных и информационную систему "Единая автоматизированная система управления отраслями агропромышленного комплекса "e-Agriculture".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Распределение количества квот на вывоз мяса крупного рогатого скота осуществляется до полного использования установленной квоты.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на своем интернет-ресурсе размещает итоги распределения квот: сводный перечень заявителей, получивших квоту на вывоз мяса крупного рогатого скота, с указанием количества распределенных квот.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Обжалование решений, действий (бездействия) уполномоченного органа по вопросам распределения квот на вывоз мяса крупного рогатого скота (говядины)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