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2f301" w14:textId="fe2f3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выбора Единым оператором жилищного строительства подрядчика (генерального подрядчика)</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25 декабря 2025 года № 551. Зарегистрирован в Министерстве юстиции Республики Казахстан 29 декабря 2025 года № 37716.</w:t>
      </w:r>
    </w:p>
    <w:p>
      <w:pPr>
        <w:spacing w:after="0"/>
        <w:ind w:left="0"/>
        <w:jc w:val="both"/>
      </w:pPr>
      <w:bookmarkStart w:name="z4" w:id="0"/>
      <w:r>
        <w:rPr>
          <w:rFonts w:ascii="Times New Roman"/>
          <w:b w:val="false"/>
          <w:i w:val="false"/>
          <w:color w:val="000000"/>
          <w:sz w:val="28"/>
        </w:rPr>
        <w:t xml:space="preserve">
      В соответствии с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38 Закона Республики Казахстан "О долевом участии в жилищном строительстве"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выбора Единым оператором жилищного строительства подрядчика (генерального подрядчика).</w:t>
      </w:r>
    </w:p>
    <w:bookmarkEnd w:id="1"/>
    <w:bookmarkStart w:name="z6" w:id="2"/>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промышленности и</w:t>
            </w:r>
          </w:p>
          <w:p>
            <w:pPr>
              <w:spacing w:after="20"/>
              <w:ind w:left="20"/>
              <w:jc w:val="both"/>
            </w:pPr>
          </w:p>
          <w:p>
            <w:pPr>
              <w:spacing w:after="0"/>
              <w:ind w:left="0"/>
              <w:jc w:val="left"/>
            </w:pPr>
          </w:p>
          <w:p>
            <w:pPr>
              <w:spacing w:after="20"/>
              <w:ind w:left="20"/>
              <w:jc w:val="both"/>
            </w:pPr>
            <w:r>
              <w:rPr>
                <w:rFonts w:ascii="Times New Roman"/>
                <w:b w:val="false"/>
                <w:i/>
                <w:color w:val="000000"/>
                <w:sz w:val="20"/>
              </w:rPr>
              <w:t>строительства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 xml:space="preserve">Министерство национальной </w:t>
      </w:r>
    </w:p>
    <w:p>
      <w:pPr>
        <w:spacing w:after="0"/>
        <w:ind w:left="0"/>
        <w:jc w:val="both"/>
      </w:pPr>
      <w:r>
        <w:rPr>
          <w:rFonts w:ascii="Times New Roman"/>
          <w:b w:val="false"/>
          <w:i w:val="false"/>
          <w:color w:val="000000"/>
          <w:sz w:val="28"/>
        </w:rPr>
        <w:t>экономики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промышленности и</w:t>
            </w:r>
            <w:r>
              <w:br/>
            </w:r>
            <w:r>
              <w:rPr>
                <w:rFonts w:ascii="Times New Roman"/>
                <w:b w:val="false"/>
                <w:i w:val="false"/>
                <w:color w:val="000000"/>
                <w:sz w:val="20"/>
              </w:rPr>
              <w:t>строительства Республики Казахстан</w:t>
            </w:r>
            <w:r>
              <w:br/>
            </w:r>
            <w:r>
              <w:rPr>
                <w:rFonts w:ascii="Times New Roman"/>
                <w:b w:val="false"/>
                <w:i w:val="false"/>
                <w:color w:val="000000"/>
                <w:sz w:val="20"/>
              </w:rPr>
              <w:t>от 25 декабря 2025 года № 551</w:t>
            </w:r>
          </w:p>
        </w:tc>
      </w:tr>
    </w:tbl>
    <w:bookmarkStart w:name="z14" w:id="8"/>
    <w:p>
      <w:pPr>
        <w:spacing w:after="0"/>
        <w:ind w:left="0"/>
        <w:jc w:val="left"/>
      </w:pPr>
      <w:r>
        <w:rPr>
          <w:rFonts w:ascii="Times New Roman"/>
          <w:b/>
          <w:i w:val="false"/>
          <w:color w:val="000000"/>
        </w:rPr>
        <w:t xml:space="preserve"> Правила выбора Единым оператором жилищного строительства подрядчика (генерального подрядчика)</w:t>
      </w:r>
    </w:p>
    <w:bookmarkEnd w:id="8"/>
    <w:p>
      <w:pPr>
        <w:spacing w:after="0"/>
        <w:ind w:left="0"/>
        <w:jc w:val="both"/>
      </w:pPr>
      <w:r>
        <w:rPr>
          <w:rFonts w:ascii="Times New Roman"/>
          <w:b w:val="false"/>
          <w:i w:val="false"/>
          <w:color w:val="ff0000"/>
          <w:sz w:val="28"/>
        </w:rPr>
        <w:t xml:space="preserve">
      Сноска. Правила – в редакции приказа Министра промышленности и строительства РК от 06.08.2026 </w:t>
      </w:r>
      <w:r>
        <w:rPr>
          <w:rFonts w:ascii="Times New Roman"/>
          <w:b w:val="false"/>
          <w:i w:val="false"/>
          <w:color w:val="ff0000"/>
          <w:sz w:val="28"/>
        </w:rPr>
        <w:t>№ 394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 w:id="9"/>
    <w:p>
      <w:pPr>
        <w:spacing w:after="0"/>
        <w:ind w:left="0"/>
        <w:jc w:val="left"/>
      </w:pPr>
      <w:r>
        <w:rPr>
          <w:rFonts w:ascii="Times New Roman"/>
          <w:b/>
          <w:i w:val="false"/>
          <w:color w:val="000000"/>
        </w:rPr>
        <w:t xml:space="preserve"> Глава 1. Общие положения</w:t>
      </w:r>
    </w:p>
    <w:bookmarkEnd w:id="9"/>
    <w:bookmarkStart w:name="z18" w:id="10"/>
    <w:p>
      <w:pPr>
        <w:spacing w:after="0"/>
        <w:ind w:left="0"/>
        <w:jc w:val="both"/>
      </w:pPr>
      <w:r>
        <w:rPr>
          <w:rFonts w:ascii="Times New Roman"/>
          <w:b w:val="false"/>
          <w:i w:val="false"/>
          <w:color w:val="000000"/>
          <w:sz w:val="28"/>
        </w:rPr>
        <w:t xml:space="preserve">
      1. Настоящие Правила выбора Единым оператором жилищного строительства подрядчика (генерального подрядчика) разработаны в соответствии с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38 Закона Республики Казахстан "О долевом участии в жилищном строительстве" (далее – Закон) и определяют порядок выбора Единым оператором жилищного строительства подрядчика (генерального подрядчика).</w:t>
      </w:r>
    </w:p>
    <w:bookmarkEnd w:id="10"/>
    <w:bookmarkStart w:name="z19" w:id="11"/>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1"/>
    <w:bookmarkStart w:name="z20" w:id="12"/>
    <w:p>
      <w:pPr>
        <w:spacing w:after="0"/>
        <w:ind w:left="0"/>
        <w:jc w:val="both"/>
      </w:pPr>
      <w:r>
        <w:rPr>
          <w:rFonts w:ascii="Times New Roman"/>
          <w:b w:val="false"/>
          <w:i w:val="false"/>
          <w:color w:val="000000"/>
          <w:sz w:val="28"/>
        </w:rPr>
        <w:t>
      1) комплекс индивидуальных жилых домов – отдельно стоящие здания в количестве не менее пятидесяти, предназначенные для личного (семейного) проживания, высотой не более трех этажей с учетом мансарды и цокольного этажа, строительство которых предусмотрено проектно-сметной документацией;</w:t>
      </w:r>
    </w:p>
    <w:bookmarkEnd w:id="12"/>
    <w:bookmarkStart w:name="z21" w:id="13"/>
    <w:p>
      <w:pPr>
        <w:spacing w:after="0"/>
        <w:ind w:left="0"/>
        <w:jc w:val="both"/>
      </w:pPr>
      <w:r>
        <w:rPr>
          <w:rFonts w:ascii="Times New Roman"/>
          <w:b w:val="false"/>
          <w:i w:val="false"/>
          <w:color w:val="000000"/>
          <w:sz w:val="28"/>
        </w:rPr>
        <w:t xml:space="preserve">
      2) гарантия – обязательство Единого оператора жилищного строительства по организации завершения строительства многоквартирного жилого дома и (или) комплекса индивидуальных жилых домов при наступлении гарантийного случая и передаче доли в многоквартирном жилом доме и (или) комплексе индивидуальных жилых домов дольщикам по договорам о долевом участии в жилищном строительстве и (или) дольщикам в рамках реновации по договорам о долевом участии в жилищном строительстве в рамках реновации; </w:t>
      </w:r>
    </w:p>
    <w:bookmarkEnd w:id="13"/>
    <w:bookmarkStart w:name="z22" w:id="14"/>
    <w:p>
      <w:pPr>
        <w:spacing w:after="0"/>
        <w:ind w:left="0"/>
        <w:jc w:val="both"/>
      </w:pPr>
      <w:r>
        <w:rPr>
          <w:rFonts w:ascii="Times New Roman"/>
          <w:b w:val="false"/>
          <w:i w:val="false"/>
          <w:color w:val="000000"/>
          <w:sz w:val="28"/>
        </w:rPr>
        <w:t xml:space="preserve">
      3) гарантийный случай – событие или совокупность событий, определенные Законом, с наступлением которых у Единого оператора жилищного строительства возникают обязательство по завершению строительства многоквартирного жилого дома и (или) комплекса индивидуальных жилых домов и ответственность перед дольщиками по договору о предоставлении гарантии долевого участия в жилищном строительстве и (или) перед дольщиками в рамках реновации по договору о предоставлении гарантии долевого участия в жилищном строительстве в рамках реновации; </w:t>
      </w:r>
    </w:p>
    <w:bookmarkEnd w:id="14"/>
    <w:bookmarkStart w:name="z23" w:id="15"/>
    <w:p>
      <w:pPr>
        <w:spacing w:after="0"/>
        <w:ind w:left="0"/>
        <w:jc w:val="both"/>
      </w:pPr>
      <w:r>
        <w:rPr>
          <w:rFonts w:ascii="Times New Roman"/>
          <w:b w:val="false"/>
          <w:i w:val="false"/>
          <w:color w:val="000000"/>
          <w:sz w:val="28"/>
        </w:rPr>
        <w:t>
      4) гарантийный взнос – сумма денег, уплачиваемая уполномоченной компанией Единому оператору жилищного строительства по договору о предоставлении гарантии долевого участия в жилищном строительстве или договору о предоставлении гарантии долевого участия в жилищном строительстве в рамках реновации;</w:t>
      </w:r>
    </w:p>
    <w:bookmarkEnd w:id="15"/>
    <w:bookmarkStart w:name="z24" w:id="16"/>
    <w:p>
      <w:pPr>
        <w:spacing w:after="0"/>
        <w:ind w:left="0"/>
        <w:jc w:val="both"/>
      </w:pPr>
      <w:r>
        <w:rPr>
          <w:rFonts w:ascii="Times New Roman"/>
          <w:b w:val="false"/>
          <w:i w:val="false"/>
          <w:color w:val="000000"/>
          <w:sz w:val="28"/>
        </w:rPr>
        <w:t xml:space="preserve">
      5) проектная стоимость многоквартирного жилого дома или комплекса индивидуальных жилых домов (далее – проектная стоимость) – стоимость строительно-монтажных работ, затраты на управление проектом, авторский и технический надзоры, вознаграждение по займам и иные расходы, предусмотренные Законом; </w:t>
      </w:r>
    </w:p>
    <w:bookmarkEnd w:id="16"/>
    <w:bookmarkStart w:name="z25" w:id="17"/>
    <w:p>
      <w:pPr>
        <w:spacing w:after="0"/>
        <w:ind w:left="0"/>
        <w:jc w:val="both"/>
      </w:pPr>
      <w:r>
        <w:rPr>
          <w:rFonts w:ascii="Times New Roman"/>
          <w:b w:val="false"/>
          <w:i w:val="false"/>
          <w:color w:val="000000"/>
          <w:sz w:val="28"/>
        </w:rPr>
        <w:t xml:space="preserve">
      6) долевое участие в жилищном строительстве – отношения сторон, основанные на договоре о долевом участии в жилищном строительстве; </w:t>
      </w:r>
    </w:p>
    <w:bookmarkEnd w:id="17"/>
    <w:bookmarkStart w:name="z26" w:id="18"/>
    <w:p>
      <w:pPr>
        <w:spacing w:after="0"/>
        <w:ind w:left="0"/>
        <w:jc w:val="both"/>
      </w:pPr>
      <w:r>
        <w:rPr>
          <w:rFonts w:ascii="Times New Roman"/>
          <w:b w:val="false"/>
          <w:i w:val="false"/>
          <w:color w:val="000000"/>
          <w:sz w:val="28"/>
        </w:rPr>
        <w:t xml:space="preserve">
      7) участники долевого участия в жилищном строительстве – застройщик, уполномоченная компания, подрядчик (генеральный подрядчик), банк второго уровня, инжиниринговая компания, Единый оператор, дольщик и дольщик в рамках реновации; </w:t>
      </w:r>
    </w:p>
    <w:bookmarkEnd w:id="18"/>
    <w:bookmarkStart w:name="z27" w:id="19"/>
    <w:p>
      <w:pPr>
        <w:spacing w:after="0"/>
        <w:ind w:left="0"/>
        <w:jc w:val="both"/>
      </w:pPr>
      <w:r>
        <w:rPr>
          <w:rFonts w:ascii="Times New Roman"/>
          <w:b w:val="false"/>
          <w:i w:val="false"/>
          <w:color w:val="000000"/>
          <w:sz w:val="28"/>
        </w:rPr>
        <w:t xml:space="preserve">
      8) инжиниринговая компания в сфере долевого участия в жилищном строительстве (далее – инжиниринговая компания) – юридическое лицо, осуществляющее инжиниринговые услуги в области архитектуры, градостроительства и строительства, аккредитованное в установленном законодательством Республики Казахстан порядке и соответствующее требованиям Закона; </w:t>
      </w:r>
    </w:p>
    <w:bookmarkEnd w:id="19"/>
    <w:bookmarkStart w:name="z28" w:id="20"/>
    <w:p>
      <w:pPr>
        <w:spacing w:after="0"/>
        <w:ind w:left="0"/>
        <w:jc w:val="both"/>
      </w:pPr>
      <w:r>
        <w:rPr>
          <w:rFonts w:ascii="Times New Roman"/>
          <w:b w:val="false"/>
          <w:i w:val="false"/>
          <w:color w:val="000000"/>
          <w:sz w:val="28"/>
        </w:rPr>
        <w:t xml:space="preserve">
      9) инжиниринговые услуги в сфере долевого участия в жилищном строительстве – комплекс инжиниринговых услуг в области архитектурной, градостроительной и строительной деятельности, в том числе по мониторингу за ходом строительства многоквартирного жилого дома или комплекса индивидуальных жилых домов и контролю за целевым использованием денег, направленных на строительство многоквартирного жилого дома или комплекса индивидуальных жилых домов; </w:t>
      </w:r>
    </w:p>
    <w:bookmarkEnd w:id="20"/>
    <w:bookmarkStart w:name="z29" w:id="21"/>
    <w:p>
      <w:pPr>
        <w:spacing w:after="0"/>
        <w:ind w:left="0"/>
        <w:jc w:val="both"/>
      </w:pPr>
      <w:r>
        <w:rPr>
          <w:rFonts w:ascii="Times New Roman"/>
          <w:b w:val="false"/>
          <w:i w:val="false"/>
          <w:color w:val="000000"/>
          <w:sz w:val="28"/>
        </w:rPr>
        <w:t xml:space="preserve">
      10) застройщик в сфере долевого участия в жилищном строительстве (далее – застройщик) – юридическое лицо, осуществляющее деятельность по организации долевого участия в жилищном строительстве многоквартирных жилых домов и (или) комплекса индивидуальных жилых домов за счет собственных и (или) привлеченных денег посредством участия в уставном капитале уполномоченной компании; </w:t>
      </w:r>
    </w:p>
    <w:bookmarkEnd w:id="21"/>
    <w:bookmarkStart w:name="z30" w:id="22"/>
    <w:p>
      <w:pPr>
        <w:spacing w:after="0"/>
        <w:ind w:left="0"/>
        <w:jc w:val="both"/>
      </w:pPr>
      <w:r>
        <w:rPr>
          <w:rFonts w:ascii="Times New Roman"/>
          <w:b w:val="false"/>
          <w:i w:val="false"/>
          <w:color w:val="000000"/>
          <w:sz w:val="28"/>
        </w:rPr>
        <w:t xml:space="preserve">
      11) уполномоченный орган в сфере долевого участия в жилищном строительстве (далее – уполномоченный орган) – центральный исполнительный орган, осуществляющий руководство, а также в пределах своей компетенции межотраслевую координацию в сфере долевого участия в жилищном строительстве; </w:t>
      </w:r>
    </w:p>
    <w:bookmarkEnd w:id="22"/>
    <w:bookmarkStart w:name="z31" w:id="23"/>
    <w:p>
      <w:pPr>
        <w:spacing w:after="0"/>
        <w:ind w:left="0"/>
        <w:jc w:val="both"/>
      </w:pPr>
      <w:r>
        <w:rPr>
          <w:rFonts w:ascii="Times New Roman"/>
          <w:b w:val="false"/>
          <w:i w:val="false"/>
          <w:color w:val="000000"/>
          <w:sz w:val="28"/>
        </w:rPr>
        <w:t xml:space="preserve">
      12) договор о долевом участии в жилищном строительстве – договор, заключаемый между уполномоченной компанией и дольщиком, регулирующий правоотношения сторон, связанные с долевым участием в жилищном строительстве, при которых одна сторона обязуется обеспечить строительство многоквартирного жилого дома или комплекса индивидуальных жилых домов и передать по завершении строительства второй стороне долю в многоквартирном жилом доме или комплексе индивидуальных жилых домов, а вторая – произвести оплату и принять долю в многоквартирном жилом доме или комплексе индивидуальных жилых домов; </w:t>
      </w:r>
    </w:p>
    <w:bookmarkEnd w:id="23"/>
    <w:bookmarkStart w:name="z32" w:id="24"/>
    <w:p>
      <w:pPr>
        <w:spacing w:after="0"/>
        <w:ind w:left="0"/>
        <w:jc w:val="both"/>
      </w:pPr>
      <w:r>
        <w:rPr>
          <w:rFonts w:ascii="Times New Roman"/>
          <w:b w:val="false"/>
          <w:i w:val="false"/>
          <w:color w:val="000000"/>
          <w:sz w:val="28"/>
        </w:rPr>
        <w:t xml:space="preserve">
      13) Единый оператор жилищного строительства (далее – Единый оператор) – ипотечная организация с прямым или косвенным участием государства в уставном капитале, целью которой является участие в реализации государственной политики в области обеспечения доступности жилья населению Республики Казахстан через механизмы ипотечного кредитования и предоставления арендного жилья, развития долевого жилищного строительства, а также обеспечение доступности финансовых ресурсов для строительной отрасли; </w:t>
      </w:r>
    </w:p>
    <w:bookmarkEnd w:id="24"/>
    <w:bookmarkStart w:name="z33" w:id="25"/>
    <w:p>
      <w:pPr>
        <w:spacing w:after="0"/>
        <w:ind w:left="0"/>
        <w:jc w:val="both"/>
      </w:pPr>
      <w:r>
        <w:rPr>
          <w:rFonts w:ascii="Times New Roman"/>
          <w:b w:val="false"/>
          <w:i w:val="false"/>
          <w:color w:val="000000"/>
          <w:sz w:val="28"/>
        </w:rPr>
        <w:t xml:space="preserve">
      14) уполномоченная компания – юридическое лицо, сто процентов голосующих акций (долей участия в уставном капитале) которого принадлежат застройщику, осуществляющее деятельность по обеспечению долевого строительства многоквартирного жилого дома или комплекса индивидуальных жилых домов и реализации долей в многоквартирном жилом доме или комплексе индивидуальных жилых домов, которое не вправе заниматься какой-либо иной коммерческой деятельностью, за исключением деятельности в специальных экономических зонах; </w:t>
      </w:r>
    </w:p>
    <w:bookmarkEnd w:id="25"/>
    <w:bookmarkStart w:name="z34" w:id="26"/>
    <w:p>
      <w:pPr>
        <w:spacing w:after="0"/>
        <w:ind w:left="0"/>
        <w:jc w:val="both"/>
      </w:pPr>
      <w:r>
        <w:rPr>
          <w:rFonts w:ascii="Times New Roman"/>
          <w:b w:val="false"/>
          <w:i w:val="false"/>
          <w:color w:val="000000"/>
          <w:sz w:val="28"/>
        </w:rPr>
        <w:t xml:space="preserve">
      15) доля – квартира или нежилое помещение в многоквартирном жилом доме, или индивидуальный жилой дом с земельным участком в комплексе индивидуальных жилых домов, передаваемые дольщику в соответствии с договором о долевом участии в жилищном строительстве и (или) дольщику в рамках реновации в соответствии с договором о долевом участии в жилищном строительстве в рамках реновации, входящие в состав построенного многоквартирного жилого дома или комплекса индивидуальных жилых домов; </w:t>
      </w:r>
    </w:p>
    <w:bookmarkEnd w:id="26"/>
    <w:bookmarkStart w:name="z35" w:id="27"/>
    <w:p>
      <w:pPr>
        <w:spacing w:after="0"/>
        <w:ind w:left="0"/>
        <w:jc w:val="both"/>
      </w:pPr>
      <w:r>
        <w:rPr>
          <w:rFonts w:ascii="Times New Roman"/>
          <w:b w:val="false"/>
          <w:i w:val="false"/>
          <w:color w:val="000000"/>
          <w:sz w:val="28"/>
        </w:rPr>
        <w:t xml:space="preserve">
      16) дольщик – физическое лицо (за исключением временно пребывающих иностранцев), юридическое лицо или лицо, осуществляющее деятельность в соответствии с договором о совместной деятельности (простое товарищество, консорциум), заключившее договор о долевом участии в жилищном строительстве с целью получения доли в многоквартирном жилом доме или комплексе индивидуальных жилых домов; </w:t>
      </w:r>
    </w:p>
    <w:bookmarkEnd w:id="27"/>
    <w:bookmarkStart w:name="z36" w:id="28"/>
    <w:p>
      <w:pPr>
        <w:spacing w:after="0"/>
        <w:ind w:left="0"/>
        <w:jc w:val="both"/>
      </w:pPr>
      <w:r>
        <w:rPr>
          <w:rFonts w:ascii="Times New Roman"/>
          <w:b w:val="false"/>
          <w:i w:val="false"/>
          <w:color w:val="000000"/>
          <w:sz w:val="28"/>
        </w:rPr>
        <w:t>
      17) договор о предоставлении гарантии долевого участия в жилищном строительстве в рамках реновации (далее – договор о предоставлении гарантии в рамках реновации) – договор, заключаемый между Единым оператором жилищного строительства, застройщиком, уполномоченной компанией и всеми собственниками объекта реновации или недвижимого имущества, входящего в объект реновации, в порядке и на условиях, определяемых Законом.</w:t>
      </w:r>
    </w:p>
    <w:bookmarkEnd w:id="28"/>
    <w:bookmarkStart w:name="z37" w:id="29"/>
    <w:p>
      <w:pPr>
        <w:spacing w:after="0"/>
        <w:ind w:left="0"/>
        <w:jc w:val="left"/>
      </w:pPr>
      <w:r>
        <w:rPr>
          <w:rFonts w:ascii="Times New Roman"/>
          <w:b/>
          <w:i w:val="false"/>
          <w:color w:val="000000"/>
        </w:rPr>
        <w:t xml:space="preserve"> Глава 2. Порядок выбора Единым оператором жилищного строительства подрядчика (генерального подрядчика)</w:t>
      </w:r>
    </w:p>
    <w:bookmarkEnd w:id="29"/>
    <w:bookmarkStart w:name="z38" w:id="30"/>
    <w:p>
      <w:pPr>
        <w:spacing w:after="0"/>
        <w:ind w:left="0"/>
        <w:jc w:val="both"/>
      </w:pPr>
      <w:r>
        <w:rPr>
          <w:rFonts w:ascii="Times New Roman"/>
          <w:b w:val="false"/>
          <w:i w:val="false"/>
          <w:color w:val="000000"/>
          <w:sz w:val="28"/>
        </w:rPr>
        <w:t xml:space="preserve">
      3. В целях завершения строительства многоквартирного жилого дома или комплекса индивидуальных жилых домов, а также для определения остаточной стоимости работ уполномоченная компания осуществляет аудит, анализ и при необходимости техническое обследование, оценку стоимости незавершенного строительства, корректировку проектно-сметной документации и мероприятия, необходимые для возобновления строительно-монтажных работ на объекте. </w:t>
      </w:r>
    </w:p>
    <w:bookmarkEnd w:id="30"/>
    <w:bookmarkStart w:name="z39" w:id="31"/>
    <w:p>
      <w:pPr>
        <w:spacing w:after="0"/>
        <w:ind w:left="0"/>
        <w:jc w:val="both"/>
      </w:pPr>
      <w:r>
        <w:rPr>
          <w:rFonts w:ascii="Times New Roman"/>
          <w:b w:val="false"/>
          <w:i w:val="false"/>
          <w:color w:val="000000"/>
          <w:sz w:val="28"/>
        </w:rPr>
        <w:t>
      При этом затраты на проведение указанных мероприятий включаются в общий объем финансирования, предусмотренный для завершения строительства в соответствии с настоящими Правилами.</w:t>
      </w:r>
    </w:p>
    <w:bookmarkEnd w:id="31"/>
    <w:bookmarkStart w:name="z40" w:id="32"/>
    <w:p>
      <w:pPr>
        <w:spacing w:after="0"/>
        <w:ind w:left="0"/>
        <w:jc w:val="both"/>
      </w:pPr>
      <w:r>
        <w:rPr>
          <w:rFonts w:ascii="Times New Roman"/>
          <w:b w:val="false"/>
          <w:i w:val="false"/>
          <w:color w:val="000000"/>
          <w:sz w:val="28"/>
        </w:rPr>
        <w:t>
      4. Уполномоченная компания привлекает аккредитованную организацию, осуществляющую экспертные услуги по проведению технического обследования и оценки незавершенного строительства многоквартирного жилого дома или комплекса индивидуальных жилых домов проводится при наличии следующих оснований:</w:t>
      </w:r>
    </w:p>
    <w:bookmarkEnd w:id="32"/>
    <w:bookmarkStart w:name="z41" w:id="33"/>
    <w:p>
      <w:pPr>
        <w:spacing w:after="0"/>
        <w:ind w:left="0"/>
        <w:jc w:val="both"/>
      </w:pPr>
      <w:r>
        <w:rPr>
          <w:rFonts w:ascii="Times New Roman"/>
          <w:b w:val="false"/>
          <w:i w:val="false"/>
          <w:color w:val="000000"/>
          <w:sz w:val="28"/>
        </w:rPr>
        <w:t>
      предписания должностных лиц, осуществляющих архитектурно-строительный контроль и надзор;</w:t>
      </w:r>
    </w:p>
    <w:bookmarkEnd w:id="33"/>
    <w:bookmarkStart w:name="z42" w:id="34"/>
    <w:p>
      <w:pPr>
        <w:spacing w:after="0"/>
        <w:ind w:left="0"/>
        <w:jc w:val="both"/>
      </w:pPr>
      <w:r>
        <w:rPr>
          <w:rFonts w:ascii="Times New Roman"/>
          <w:b w:val="false"/>
          <w:i w:val="false"/>
          <w:color w:val="000000"/>
          <w:sz w:val="28"/>
        </w:rPr>
        <w:t>
      замечаний инжиниринговой компании по мониторингу за ходом строительства, целевым использованием денег дольщиков и объемам выполненных работ в пределах проектной стоимости;</w:t>
      </w:r>
    </w:p>
    <w:bookmarkEnd w:id="34"/>
    <w:bookmarkStart w:name="z43" w:id="35"/>
    <w:p>
      <w:pPr>
        <w:spacing w:after="0"/>
        <w:ind w:left="0"/>
        <w:jc w:val="both"/>
      </w:pPr>
      <w:r>
        <w:rPr>
          <w:rFonts w:ascii="Times New Roman"/>
          <w:b w:val="false"/>
          <w:i w:val="false"/>
          <w:color w:val="000000"/>
          <w:sz w:val="28"/>
        </w:rPr>
        <w:t>
      замечаний авторского надзора на соответствие проектно-сметной документации;</w:t>
      </w:r>
    </w:p>
    <w:bookmarkEnd w:id="35"/>
    <w:bookmarkStart w:name="z44" w:id="36"/>
    <w:p>
      <w:pPr>
        <w:spacing w:after="0"/>
        <w:ind w:left="0"/>
        <w:jc w:val="both"/>
      </w:pPr>
      <w:r>
        <w:rPr>
          <w:rFonts w:ascii="Times New Roman"/>
          <w:b w:val="false"/>
          <w:i w:val="false"/>
          <w:color w:val="000000"/>
          <w:sz w:val="28"/>
        </w:rPr>
        <w:t>
      отсутствия строительно-монтажных работ более 6 месяцев на момент объявления гарантийного случая;</w:t>
      </w:r>
    </w:p>
    <w:bookmarkEnd w:id="36"/>
    <w:bookmarkStart w:name="z45" w:id="37"/>
    <w:p>
      <w:pPr>
        <w:spacing w:after="0"/>
        <w:ind w:left="0"/>
        <w:jc w:val="both"/>
      </w:pPr>
      <w:r>
        <w:rPr>
          <w:rFonts w:ascii="Times New Roman"/>
          <w:b w:val="false"/>
          <w:i w:val="false"/>
          <w:color w:val="000000"/>
          <w:sz w:val="28"/>
        </w:rPr>
        <w:t>
      при консервации строительства незавершенного объекта.</w:t>
      </w:r>
    </w:p>
    <w:bookmarkEnd w:id="37"/>
    <w:bookmarkStart w:name="z46" w:id="38"/>
    <w:p>
      <w:pPr>
        <w:spacing w:after="0"/>
        <w:ind w:left="0"/>
        <w:jc w:val="both"/>
      </w:pPr>
      <w:r>
        <w:rPr>
          <w:rFonts w:ascii="Times New Roman"/>
          <w:b w:val="false"/>
          <w:i w:val="false"/>
          <w:color w:val="000000"/>
          <w:sz w:val="28"/>
        </w:rPr>
        <w:t>
      5. Единый оператор в целях проведения аудита уполномоченной компании проводит необходимые для возобновления строительно-монтажных работ на объекте мероприятия и заключает договор с независимой аудиторской организацией в соответствии с внутренними документами Единого оператора.</w:t>
      </w:r>
    </w:p>
    <w:bookmarkEnd w:id="38"/>
    <w:bookmarkStart w:name="z47" w:id="39"/>
    <w:p>
      <w:pPr>
        <w:spacing w:after="0"/>
        <w:ind w:left="0"/>
        <w:jc w:val="both"/>
      </w:pPr>
      <w:r>
        <w:rPr>
          <w:rFonts w:ascii="Times New Roman"/>
          <w:b w:val="false"/>
          <w:i w:val="false"/>
          <w:color w:val="000000"/>
          <w:sz w:val="28"/>
        </w:rPr>
        <w:t>
      6. Отбор аккредитованных организаций, осуществляющих экспертные услуги по проведению технического обследования, оценки незавершенного строительства многоквартирного жилого дома или комплекса индивидуальных жилых домов, аудиторских организаций и иных поставщиков услуг и (или) работ, необходимых для возобновления строительно-монтажных работ на объекте, осуществляется уполномоченной компанией посредством Евразийского электронного портала, являющегося цифровой системой обеспечивающей проведение закупок в электронном формате (далее – веб-портал) по согласованию с Единым оператором в соответствии с настоящими Правилами.</w:t>
      </w:r>
    </w:p>
    <w:bookmarkEnd w:id="39"/>
    <w:bookmarkStart w:name="z48" w:id="40"/>
    <w:p>
      <w:pPr>
        <w:spacing w:after="0"/>
        <w:ind w:left="0"/>
        <w:jc w:val="both"/>
      </w:pPr>
      <w:r>
        <w:rPr>
          <w:rFonts w:ascii="Times New Roman"/>
          <w:b w:val="false"/>
          <w:i w:val="false"/>
          <w:color w:val="000000"/>
          <w:sz w:val="28"/>
        </w:rPr>
        <w:t>
      В случае отсутствия участников отбора уполномоченная компания по согласованию с Единым оператором публикует объявление на веб-портале о запросе коммерческих предложений не менее чем у трех потенциальных поставщиков (при их наличии) и заключает договор с поставщиком, предложившим наиболее выгодные условия по стоимости, срокам и качественным характеристикам оказываемых услуг (выполняемых работ).</w:t>
      </w:r>
    </w:p>
    <w:bookmarkEnd w:id="40"/>
    <w:bookmarkStart w:name="z49" w:id="41"/>
    <w:p>
      <w:pPr>
        <w:spacing w:after="0"/>
        <w:ind w:left="0"/>
        <w:jc w:val="both"/>
      </w:pPr>
      <w:r>
        <w:rPr>
          <w:rFonts w:ascii="Times New Roman"/>
          <w:b w:val="false"/>
          <w:i w:val="false"/>
          <w:color w:val="000000"/>
          <w:sz w:val="28"/>
        </w:rPr>
        <w:t>
      7. Единый оператор на основании проектно-сметной документации, первичных учетных документов и документации, включающей результаты технического обследования (при наличии) и/или аудита, проводит анализ остаточных физических объемов работ, их стоимости и суммы финансирования уполномоченной компании с учетом дополнительных затрат, связанных с завершением строительства, вводом объектов в эксплуатацию и возвратом средств (затрат) Единого оператора.</w:t>
      </w:r>
    </w:p>
    <w:bookmarkEnd w:id="41"/>
    <w:bookmarkStart w:name="z50" w:id="42"/>
    <w:p>
      <w:pPr>
        <w:spacing w:after="0"/>
        <w:ind w:left="0"/>
        <w:jc w:val="both"/>
      </w:pPr>
      <w:r>
        <w:rPr>
          <w:rFonts w:ascii="Times New Roman"/>
          <w:b w:val="false"/>
          <w:i w:val="false"/>
          <w:color w:val="000000"/>
          <w:sz w:val="28"/>
        </w:rPr>
        <w:t>
      8. Единый оператор осуществляет организацию корректировки, повторной экспертизы и переутверждения уполномоченной компанией проектно-сметной документации, в случае если возникла обоснованная необходимость внесения в проектно-сметную документацию изменений и (или) дополнений существенного характера, влияющих на конструктивную схему объекта, его объемно-планировочные, инженерно-технические и (или) технологические проектные решения, включая замену инженерного и (или) технологического оборудования, основных материалов и (или) изделий, изменяющих технико-экономические показатели, а также при увеличении сметной стоимости, приведенной к дате заключения договора о проведении комплексной вневедомственной экспертизы, не менее чем на десять процентов по причине увеличения стоимости строительных ресурсов.</w:t>
      </w:r>
    </w:p>
    <w:bookmarkEnd w:id="42"/>
    <w:bookmarkStart w:name="z51" w:id="43"/>
    <w:p>
      <w:pPr>
        <w:spacing w:after="0"/>
        <w:ind w:left="0"/>
        <w:jc w:val="both"/>
      </w:pPr>
      <w:r>
        <w:rPr>
          <w:rFonts w:ascii="Times New Roman"/>
          <w:b w:val="false"/>
          <w:i w:val="false"/>
          <w:color w:val="000000"/>
          <w:sz w:val="28"/>
        </w:rPr>
        <w:t>
      9. В случае отсутствия проектно-сметной документации на строительство инженерных сетей, в том числе наружных, систем и оборудований, благоустройство и озеленение в пределах территорий, отведенных под строительство многоквартирного жилого дома или комплекса индивидуальных жилых домов, Единый оператор в целях ввода объекта в эксплуатацию осуществляет организацию разработки соответствующей проектно-сметной документации и прохождения комплексной вневедомственной экспертизы уполномоченной компанией. При этом, данные затраты входят в объем финансирования для завершения строительства объекта.</w:t>
      </w:r>
    </w:p>
    <w:bookmarkEnd w:id="43"/>
    <w:bookmarkStart w:name="z52" w:id="44"/>
    <w:p>
      <w:pPr>
        <w:spacing w:after="0"/>
        <w:ind w:left="0"/>
        <w:jc w:val="both"/>
      </w:pPr>
      <w:r>
        <w:rPr>
          <w:rFonts w:ascii="Times New Roman"/>
          <w:b w:val="false"/>
          <w:i w:val="false"/>
          <w:color w:val="000000"/>
          <w:sz w:val="28"/>
        </w:rPr>
        <w:t>
      10. Единый оператор в зависимости от способа заключения договора строительного подряда, осуществляет финансирование завершения строительства многоквартирного жилого дома или комплекса индивидуальных жилых домов на условиях их платности, срочности и возвратности, следующими способами:</w:t>
      </w:r>
    </w:p>
    <w:bookmarkEnd w:id="44"/>
    <w:bookmarkStart w:name="z53" w:id="45"/>
    <w:p>
      <w:pPr>
        <w:spacing w:after="0"/>
        <w:ind w:left="0"/>
        <w:jc w:val="both"/>
      </w:pPr>
      <w:r>
        <w:rPr>
          <w:rFonts w:ascii="Times New Roman"/>
          <w:b w:val="false"/>
          <w:i w:val="false"/>
          <w:color w:val="000000"/>
          <w:sz w:val="28"/>
        </w:rPr>
        <w:t>
      прямое финансирование или путем механизма обусловленного финансирования при перезаключении договора строительного подряда с текущим подрядчиком (генеральным подрядчиком) или при заключении договора строительного подряда с новым подрядчиком (генеральным подрядчиком);</w:t>
      </w:r>
    </w:p>
    <w:bookmarkEnd w:id="45"/>
    <w:bookmarkStart w:name="z54" w:id="46"/>
    <w:p>
      <w:pPr>
        <w:spacing w:after="0"/>
        <w:ind w:left="0"/>
        <w:jc w:val="both"/>
      </w:pPr>
      <w:r>
        <w:rPr>
          <w:rFonts w:ascii="Times New Roman"/>
          <w:b w:val="false"/>
          <w:i w:val="false"/>
          <w:color w:val="000000"/>
          <w:sz w:val="28"/>
        </w:rPr>
        <w:t>
      прямое финансирование при заключении договора о совместной деятельности с участником (инвестором).</w:t>
      </w:r>
    </w:p>
    <w:bookmarkEnd w:id="46"/>
    <w:bookmarkStart w:name="z55" w:id="47"/>
    <w:p>
      <w:pPr>
        <w:spacing w:after="0"/>
        <w:ind w:left="0"/>
        <w:jc w:val="both"/>
      </w:pPr>
      <w:r>
        <w:rPr>
          <w:rFonts w:ascii="Times New Roman"/>
          <w:b w:val="false"/>
          <w:i w:val="false"/>
          <w:color w:val="000000"/>
          <w:sz w:val="28"/>
        </w:rPr>
        <w:t>
      11. Единый оператор осуществляет финансирование завершения строительства многоквартирного жилого дома или комплекса индивидуальных жилых домов на следующих условиях:</w:t>
      </w:r>
    </w:p>
    <w:bookmarkEnd w:id="47"/>
    <w:bookmarkStart w:name="z56" w:id="48"/>
    <w:p>
      <w:pPr>
        <w:spacing w:after="0"/>
        <w:ind w:left="0"/>
        <w:jc w:val="both"/>
      </w:pPr>
      <w:r>
        <w:rPr>
          <w:rFonts w:ascii="Times New Roman"/>
          <w:b w:val="false"/>
          <w:i w:val="false"/>
          <w:color w:val="000000"/>
          <w:sz w:val="28"/>
        </w:rPr>
        <w:t>
      ставка вознаграждения - ставка вознаграждения не должна превышать стоимость фондирования более чем на 3% при прямом финансировании через открытие кредитной линии и не должна превышать стоимость фондирования для банка второго уровня более чем на 5% при размещении Единым оператором обусловленных вкладов в банках второго уровня;</w:t>
      </w:r>
    </w:p>
    <w:bookmarkEnd w:id="48"/>
    <w:bookmarkStart w:name="z57" w:id="49"/>
    <w:p>
      <w:pPr>
        <w:spacing w:after="0"/>
        <w:ind w:left="0"/>
        <w:jc w:val="both"/>
      </w:pPr>
      <w:r>
        <w:rPr>
          <w:rFonts w:ascii="Times New Roman"/>
          <w:b w:val="false"/>
          <w:i w:val="false"/>
          <w:color w:val="000000"/>
          <w:sz w:val="28"/>
        </w:rPr>
        <w:t>
      срок финансирования - не более 36 месяцев;</w:t>
      </w:r>
    </w:p>
    <w:bookmarkEnd w:id="49"/>
    <w:bookmarkStart w:name="z58" w:id="50"/>
    <w:p>
      <w:pPr>
        <w:spacing w:after="0"/>
        <w:ind w:left="0"/>
        <w:jc w:val="both"/>
      </w:pPr>
      <w:r>
        <w:rPr>
          <w:rFonts w:ascii="Times New Roman"/>
          <w:b w:val="false"/>
          <w:i w:val="false"/>
          <w:color w:val="000000"/>
          <w:sz w:val="28"/>
        </w:rPr>
        <w:t>
      льготный период по выплате основного долга и/или вознаграждения - допускается в соответствии с внутренними документами Единого оператора;</w:t>
      </w:r>
    </w:p>
    <w:bookmarkEnd w:id="50"/>
    <w:bookmarkStart w:name="z59" w:id="51"/>
    <w:p>
      <w:pPr>
        <w:spacing w:after="0"/>
        <w:ind w:left="0"/>
        <w:jc w:val="both"/>
      </w:pPr>
      <w:r>
        <w:rPr>
          <w:rFonts w:ascii="Times New Roman"/>
          <w:b w:val="false"/>
          <w:i w:val="false"/>
          <w:color w:val="000000"/>
          <w:sz w:val="28"/>
        </w:rPr>
        <w:t>
      целевое назначение – завершение строительства многоквартирного жилого дома или комплекса индивидуальных жилых домов, включая строительство инженерных сетей, в том числе наружных, систем и оборудований, благоустройство и озеленение в пределах территорий, отведенных под строительство, расходы на возобновление работ, корректировку и/или разработку проектно-сметной документации и финансирование иных необходимых мероприятий, связанных с завершением строительства, вводом объектов в эксплуатацию в полной готовности и возвратом средств (затрат) Единого оператора, возмещения стоимости доли в случае расторжения договора о долевом участии в жилищном строительстве, а также иные административно-хозяйственные затраты.</w:t>
      </w:r>
    </w:p>
    <w:bookmarkEnd w:id="51"/>
    <w:bookmarkStart w:name="z60" w:id="52"/>
    <w:p>
      <w:pPr>
        <w:spacing w:after="0"/>
        <w:ind w:left="0"/>
        <w:jc w:val="both"/>
      </w:pPr>
      <w:r>
        <w:rPr>
          <w:rFonts w:ascii="Times New Roman"/>
          <w:b w:val="false"/>
          <w:i w:val="false"/>
          <w:color w:val="000000"/>
          <w:sz w:val="28"/>
        </w:rPr>
        <w:t>
      Стоимость фондирования определяется исходя из стоимости привлеченных финансовых ресурсов Единого оператора на дату принятия решения о финансировании в соответствии с внутренними документами Единого оператора.</w:t>
      </w:r>
    </w:p>
    <w:bookmarkEnd w:id="52"/>
    <w:bookmarkStart w:name="z61" w:id="53"/>
    <w:p>
      <w:pPr>
        <w:spacing w:after="0"/>
        <w:ind w:left="0"/>
        <w:jc w:val="both"/>
      </w:pPr>
      <w:r>
        <w:rPr>
          <w:rFonts w:ascii="Times New Roman"/>
          <w:b w:val="false"/>
          <w:i w:val="false"/>
          <w:color w:val="000000"/>
          <w:sz w:val="28"/>
        </w:rPr>
        <w:t>
      При заключении договора о совместной деятельности с инвестором, Единым оператором осуществляется финансирование административно-хозяйственных затрат и расходов на возобновление работ, корректировку и/или разработку проектно-сметной документации и финансирование иных необходимых мероприятий, понесенных до участия инвестора в проекте.</w:t>
      </w:r>
    </w:p>
    <w:bookmarkEnd w:id="53"/>
    <w:bookmarkStart w:name="z62" w:id="54"/>
    <w:p>
      <w:pPr>
        <w:spacing w:after="0"/>
        <w:ind w:left="0"/>
        <w:jc w:val="both"/>
      </w:pPr>
      <w:r>
        <w:rPr>
          <w:rFonts w:ascii="Times New Roman"/>
          <w:b w:val="false"/>
          <w:i w:val="false"/>
          <w:color w:val="000000"/>
          <w:sz w:val="28"/>
        </w:rPr>
        <w:t>
      12. В целях возмещения средств (затрат) Единого оператора по завершению строительства многоквартирного жилого дома или комплекса индивидуальных жилых домов уполномоченная компания осуществляет реализацию нереализованных объектов недвижимости. При этом реализация осуществляется при наступлении гарантийного случая.</w:t>
      </w:r>
    </w:p>
    <w:bookmarkEnd w:id="54"/>
    <w:bookmarkStart w:name="z63" w:id="55"/>
    <w:p>
      <w:pPr>
        <w:spacing w:after="0"/>
        <w:ind w:left="0"/>
        <w:jc w:val="both"/>
      </w:pPr>
      <w:r>
        <w:rPr>
          <w:rFonts w:ascii="Times New Roman"/>
          <w:b w:val="false"/>
          <w:i w:val="false"/>
          <w:color w:val="000000"/>
          <w:sz w:val="28"/>
        </w:rPr>
        <w:t>
      13. В случае увеличения проектной стоимости на десять и более процентов, установленных по результатам комплексной вневедомственной экспертизы проектно-сметной документации, с уполномоченной компании взимается разница ставки гарантийного взноса в размере от 0 % до 1 % от разницы между первоначальной и скорректированной стоимостью проекта в зависимости от ставки гарантийного взноса на момент получения гарантии, путем включения в соглашение об открытии кредитной линии в качестве комиссии за организацию займа с датой ее оплаты соответствующей дате последнего платежа по кредитному договору, за исключением проектов, где заключен договор о совместной деятельности с инвестором.</w:t>
      </w:r>
    </w:p>
    <w:bookmarkEnd w:id="55"/>
    <w:bookmarkStart w:name="z64" w:id="56"/>
    <w:p>
      <w:pPr>
        <w:spacing w:after="0"/>
        <w:ind w:left="0"/>
        <w:jc w:val="both"/>
      </w:pPr>
      <w:r>
        <w:rPr>
          <w:rFonts w:ascii="Times New Roman"/>
          <w:b w:val="false"/>
          <w:i w:val="false"/>
          <w:color w:val="000000"/>
          <w:sz w:val="28"/>
        </w:rPr>
        <w:t>
      14. В целях завершения строительства многоквартирного жилого дома или комплекса индивидуальных жилых домов Единый оператор осуществляет выбор подрядчика (генерального подрядчика) в зависимости от одного из следующих последовательных способов заключения договора:</w:t>
      </w:r>
    </w:p>
    <w:bookmarkEnd w:id="56"/>
    <w:bookmarkStart w:name="z65" w:id="57"/>
    <w:p>
      <w:pPr>
        <w:spacing w:after="0"/>
        <w:ind w:left="0"/>
        <w:jc w:val="both"/>
      </w:pPr>
      <w:r>
        <w:rPr>
          <w:rFonts w:ascii="Times New Roman"/>
          <w:b w:val="false"/>
          <w:i w:val="false"/>
          <w:color w:val="000000"/>
          <w:sz w:val="28"/>
        </w:rPr>
        <w:t>
      1) перезаключение договора строительного подряда с текущим подрядчиком (генеральным подрядчиком);</w:t>
      </w:r>
    </w:p>
    <w:bookmarkEnd w:id="57"/>
    <w:bookmarkStart w:name="z66" w:id="58"/>
    <w:p>
      <w:pPr>
        <w:spacing w:after="0"/>
        <w:ind w:left="0"/>
        <w:jc w:val="both"/>
      </w:pPr>
      <w:r>
        <w:rPr>
          <w:rFonts w:ascii="Times New Roman"/>
          <w:b w:val="false"/>
          <w:i w:val="false"/>
          <w:color w:val="000000"/>
          <w:sz w:val="28"/>
        </w:rPr>
        <w:t>
      2) заключение договора о совместной деятельности с инвестором;</w:t>
      </w:r>
    </w:p>
    <w:bookmarkEnd w:id="58"/>
    <w:bookmarkStart w:name="z67" w:id="59"/>
    <w:p>
      <w:pPr>
        <w:spacing w:after="0"/>
        <w:ind w:left="0"/>
        <w:jc w:val="both"/>
      </w:pPr>
      <w:r>
        <w:rPr>
          <w:rFonts w:ascii="Times New Roman"/>
          <w:b w:val="false"/>
          <w:i w:val="false"/>
          <w:color w:val="000000"/>
          <w:sz w:val="28"/>
        </w:rPr>
        <w:t>
      3) заключение договора строительного подряда с новым подрядчиком (генеральным подрядчиком).</w:t>
      </w:r>
    </w:p>
    <w:bookmarkEnd w:id="59"/>
    <w:bookmarkStart w:name="z68" w:id="60"/>
    <w:p>
      <w:pPr>
        <w:spacing w:after="0"/>
        <w:ind w:left="0"/>
        <w:jc w:val="both"/>
      </w:pPr>
      <w:r>
        <w:rPr>
          <w:rFonts w:ascii="Times New Roman"/>
          <w:b w:val="false"/>
          <w:i w:val="false"/>
          <w:color w:val="000000"/>
          <w:sz w:val="28"/>
        </w:rPr>
        <w:t>
      15. Основанием для выбора способа заключения договора являются заключения (отчеты) по итогам:</w:t>
      </w:r>
    </w:p>
    <w:bookmarkEnd w:id="60"/>
    <w:bookmarkStart w:name="z69" w:id="61"/>
    <w:p>
      <w:pPr>
        <w:spacing w:after="0"/>
        <w:ind w:left="0"/>
        <w:jc w:val="both"/>
      </w:pPr>
      <w:r>
        <w:rPr>
          <w:rFonts w:ascii="Times New Roman"/>
          <w:b w:val="false"/>
          <w:i w:val="false"/>
          <w:color w:val="000000"/>
          <w:sz w:val="28"/>
        </w:rPr>
        <w:t xml:space="preserve">
      1) технического обследования (при необходимости), проводимого в соответствии с Правилами осуществления технического обследования надежности и устойчивости зданий и сооружений,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29 мая 2026 года № 263 (зарегистрированный в Реестре государственной регистрации нормативных правовых актов за № 38827);</w:t>
      </w:r>
    </w:p>
    <w:bookmarkEnd w:id="61"/>
    <w:bookmarkStart w:name="z70" w:id="62"/>
    <w:p>
      <w:pPr>
        <w:spacing w:after="0"/>
        <w:ind w:left="0"/>
        <w:jc w:val="both"/>
      </w:pPr>
      <w:r>
        <w:rPr>
          <w:rFonts w:ascii="Times New Roman"/>
          <w:b w:val="false"/>
          <w:i w:val="false"/>
          <w:color w:val="000000"/>
          <w:sz w:val="28"/>
        </w:rPr>
        <w:t xml:space="preserve">
      2) аудита, проводимого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"Об аудиторской деятельности".</w:t>
      </w:r>
    </w:p>
    <w:bookmarkEnd w:id="62"/>
    <w:bookmarkStart w:name="z71" w:id="63"/>
    <w:p>
      <w:pPr>
        <w:spacing w:after="0"/>
        <w:ind w:left="0"/>
        <w:jc w:val="both"/>
      </w:pPr>
      <w:r>
        <w:rPr>
          <w:rFonts w:ascii="Times New Roman"/>
          <w:b w:val="false"/>
          <w:i w:val="false"/>
          <w:color w:val="000000"/>
          <w:sz w:val="28"/>
        </w:rPr>
        <w:t>
      16. Уполномоченная компания осуществляет перезаключение договора строительного подряда с подрядчиком (генеральным подрядчиком) в случае:</w:t>
      </w:r>
    </w:p>
    <w:bookmarkEnd w:id="63"/>
    <w:bookmarkStart w:name="z72" w:id="64"/>
    <w:p>
      <w:pPr>
        <w:spacing w:after="0"/>
        <w:ind w:left="0"/>
        <w:jc w:val="both"/>
      </w:pPr>
      <w:r>
        <w:rPr>
          <w:rFonts w:ascii="Times New Roman"/>
          <w:b w:val="false"/>
          <w:i w:val="false"/>
          <w:color w:val="000000"/>
          <w:sz w:val="28"/>
        </w:rPr>
        <w:t>
      1) отсутствия оснований для проведения технического обследования, предусмотренных пунктом 4 настоящих Правил и при отсутствии у подрядчика (генерального подрядчика) или уполномоченной компании:</w:t>
      </w:r>
    </w:p>
    <w:bookmarkEnd w:id="64"/>
    <w:bookmarkStart w:name="z73" w:id="65"/>
    <w:p>
      <w:pPr>
        <w:spacing w:after="0"/>
        <w:ind w:left="0"/>
        <w:jc w:val="both"/>
      </w:pPr>
      <w:r>
        <w:rPr>
          <w:rFonts w:ascii="Times New Roman"/>
          <w:b w:val="false"/>
          <w:i w:val="false"/>
          <w:color w:val="000000"/>
          <w:sz w:val="28"/>
        </w:rPr>
        <w:t>
      нарушений по целевому использованию денег дольщиков;</w:t>
      </w:r>
    </w:p>
    <w:bookmarkEnd w:id="65"/>
    <w:bookmarkStart w:name="z74" w:id="66"/>
    <w:p>
      <w:pPr>
        <w:spacing w:after="0"/>
        <w:ind w:left="0"/>
        <w:jc w:val="both"/>
      </w:pPr>
      <w:r>
        <w:rPr>
          <w:rFonts w:ascii="Times New Roman"/>
          <w:b w:val="false"/>
          <w:i w:val="false"/>
          <w:color w:val="000000"/>
          <w:sz w:val="28"/>
        </w:rPr>
        <w:t>
      нарушений при учете договоров долевого участия в жилищном строительстве;</w:t>
      </w:r>
    </w:p>
    <w:bookmarkEnd w:id="66"/>
    <w:bookmarkStart w:name="z75" w:id="67"/>
    <w:p>
      <w:pPr>
        <w:spacing w:after="0"/>
        <w:ind w:left="0"/>
        <w:jc w:val="both"/>
      </w:pPr>
      <w:r>
        <w:rPr>
          <w:rFonts w:ascii="Times New Roman"/>
          <w:b w:val="false"/>
          <w:i w:val="false"/>
          <w:color w:val="000000"/>
          <w:sz w:val="28"/>
        </w:rPr>
        <w:t>
      налоговой задолженности свыше 6 (шести) МРП, непогашенной в течение 6 месяцев;</w:t>
      </w:r>
    </w:p>
    <w:bookmarkEnd w:id="67"/>
    <w:bookmarkStart w:name="z76" w:id="68"/>
    <w:p>
      <w:pPr>
        <w:spacing w:after="0"/>
        <w:ind w:left="0"/>
        <w:jc w:val="both"/>
      </w:pPr>
      <w:r>
        <w:rPr>
          <w:rFonts w:ascii="Times New Roman"/>
          <w:b w:val="false"/>
          <w:i w:val="false"/>
          <w:color w:val="000000"/>
          <w:sz w:val="28"/>
        </w:rPr>
        <w:t>
      исполнительного производства и (или) судебных производств имущественного или неимущественного характера;</w:t>
      </w:r>
    </w:p>
    <w:bookmarkEnd w:id="68"/>
    <w:bookmarkStart w:name="z77" w:id="69"/>
    <w:p>
      <w:pPr>
        <w:spacing w:after="0"/>
        <w:ind w:left="0"/>
        <w:jc w:val="both"/>
      </w:pPr>
      <w:r>
        <w:rPr>
          <w:rFonts w:ascii="Times New Roman"/>
          <w:b w:val="false"/>
          <w:i w:val="false"/>
          <w:color w:val="000000"/>
          <w:sz w:val="28"/>
        </w:rPr>
        <w:t>
      2) собственного участия подрядчика (генерального подрядчика) в завершении строительства объекта на сумму не менее 30 % от стоимости остаточных физических объемов работ, из которых:</w:t>
      </w:r>
    </w:p>
    <w:bookmarkEnd w:id="69"/>
    <w:bookmarkStart w:name="z78" w:id="70"/>
    <w:p>
      <w:pPr>
        <w:spacing w:after="0"/>
        <w:ind w:left="0"/>
        <w:jc w:val="both"/>
      </w:pPr>
      <w:r>
        <w:rPr>
          <w:rFonts w:ascii="Times New Roman"/>
          <w:b w:val="false"/>
          <w:i w:val="false"/>
          <w:color w:val="000000"/>
          <w:sz w:val="28"/>
        </w:rPr>
        <w:t>
      не менее 10 % от стоимости остаточных физических объемов работ в виде денежных средств;</w:t>
      </w:r>
    </w:p>
    <w:bookmarkEnd w:id="70"/>
    <w:bookmarkStart w:name="z79" w:id="71"/>
    <w:p>
      <w:pPr>
        <w:spacing w:after="0"/>
        <w:ind w:left="0"/>
        <w:jc w:val="both"/>
      </w:pPr>
      <w:r>
        <w:rPr>
          <w:rFonts w:ascii="Times New Roman"/>
          <w:b w:val="false"/>
          <w:i w:val="false"/>
          <w:color w:val="000000"/>
          <w:sz w:val="28"/>
        </w:rPr>
        <w:t xml:space="preserve">
      не менее 20 % от стоимости остаточных физических объемов работ в виде залогов, предоставляемых Единому оператору в целях обеспечения обязательств по возврату предоставленного финансирования уполномоченной компании. </w:t>
      </w:r>
    </w:p>
    <w:bookmarkEnd w:id="71"/>
    <w:bookmarkStart w:name="z80" w:id="72"/>
    <w:p>
      <w:pPr>
        <w:spacing w:after="0"/>
        <w:ind w:left="0"/>
        <w:jc w:val="both"/>
      </w:pPr>
      <w:r>
        <w:rPr>
          <w:rFonts w:ascii="Times New Roman"/>
          <w:b w:val="false"/>
          <w:i w:val="false"/>
          <w:color w:val="000000"/>
          <w:sz w:val="28"/>
        </w:rPr>
        <w:t xml:space="preserve">
      17. В случае если текущий подрядчик (генеральный подрядчик) не соответствует требованиям, предусмотренным пунктом 16 настоящих Правил, в целях завершения строительства многоквартирного жилого дома или комплекса индивидуальных жилых домов Единый оператор осуществляет организацию заключения уполномоченной компанией договора о совместной деятельности с инвестором. </w:t>
      </w:r>
    </w:p>
    <w:bookmarkEnd w:id="72"/>
    <w:bookmarkStart w:name="z81" w:id="73"/>
    <w:p>
      <w:pPr>
        <w:spacing w:after="0"/>
        <w:ind w:left="0"/>
        <w:jc w:val="both"/>
      </w:pPr>
      <w:r>
        <w:rPr>
          <w:rFonts w:ascii="Times New Roman"/>
          <w:b w:val="false"/>
          <w:i w:val="false"/>
          <w:color w:val="000000"/>
          <w:sz w:val="28"/>
        </w:rPr>
        <w:t>
      18. Инвестор по договору о совместной деятельности определяется в соответствии с внутренними документами Единого оператора, путем размещения объявления для потенциальных инвесторов на веб-портале и на официальном интернет-ресурсе Единого оператора.</w:t>
      </w:r>
    </w:p>
    <w:bookmarkEnd w:id="73"/>
    <w:bookmarkStart w:name="z82" w:id="74"/>
    <w:p>
      <w:pPr>
        <w:spacing w:after="0"/>
        <w:ind w:left="0"/>
        <w:jc w:val="both"/>
      </w:pPr>
      <w:r>
        <w:rPr>
          <w:rFonts w:ascii="Times New Roman"/>
          <w:b w:val="false"/>
          <w:i w:val="false"/>
          <w:color w:val="000000"/>
          <w:sz w:val="28"/>
        </w:rPr>
        <w:t xml:space="preserve">
      19. В целях завершения строительства многоквартирного жилого дома или комплекса индивидуальных жилых домов, участники договора о совместной деятельности вносят взносы: </w:t>
      </w:r>
    </w:p>
    <w:bookmarkEnd w:id="74"/>
    <w:bookmarkStart w:name="z83" w:id="75"/>
    <w:p>
      <w:pPr>
        <w:spacing w:after="0"/>
        <w:ind w:left="0"/>
        <w:jc w:val="both"/>
      </w:pPr>
      <w:r>
        <w:rPr>
          <w:rFonts w:ascii="Times New Roman"/>
          <w:b w:val="false"/>
          <w:i w:val="false"/>
          <w:color w:val="000000"/>
          <w:sz w:val="28"/>
        </w:rPr>
        <w:t>
      уполномоченная компания предоставляет земельный участок и незавершенное строительство;</w:t>
      </w:r>
    </w:p>
    <w:bookmarkEnd w:id="75"/>
    <w:bookmarkStart w:name="z84" w:id="76"/>
    <w:p>
      <w:pPr>
        <w:spacing w:after="0"/>
        <w:ind w:left="0"/>
        <w:jc w:val="both"/>
      </w:pPr>
      <w:r>
        <w:rPr>
          <w:rFonts w:ascii="Times New Roman"/>
          <w:b w:val="false"/>
          <w:i w:val="false"/>
          <w:color w:val="000000"/>
          <w:sz w:val="28"/>
        </w:rPr>
        <w:t>
      выбранный Единым оператором инвестор по договору о совместной деятельности обеспечивает финансирование стоимости остаточных физических объҰмов работ многоквартирного жилого дома или комплекса индивидуальных жилых домов, достаточных для ввода объектов в эксплуатацию, определяемые договором генерального подряда, затраты на технический и авторский надзор, а также возврат понесенных Единым оператором затрат в рамках исполнения обязательств по договору о предоставлении гарантии.</w:t>
      </w:r>
    </w:p>
    <w:bookmarkEnd w:id="76"/>
    <w:bookmarkStart w:name="z85" w:id="77"/>
    <w:p>
      <w:pPr>
        <w:spacing w:after="0"/>
        <w:ind w:left="0"/>
        <w:jc w:val="both"/>
      </w:pPr>
      <w:r>
        <w:rPr>
          <w:rFonts w:ascii="Times New Roman"/>
          <w:b w:val="false"/>
          <w:i w:val="false"/>
          <w:color w:val="000000"/>
          <w:sz w:val="28"/>
        </w:rPr>
        <w:t>
      При заключении договора о совместной деятельности с инвестором, возмещение понесенных затрат Единым оператором в рамках исполнения обязательств по договору о предоставлении гарантии, осуществляется в объеме, определенном финансовой моделью проекта, исходя из его рентабельности.</w:t>
      </w:r>
    </w:p>
    <w:bookmarkEnd w:id="77"/>
    <w:bookmarkStart w:name="z86" w:id="78"/>
    <w:p>
      <w:pPr>
        <w:spacing w:after="0"/>
        <w:ind w:left="0"/>
        <w:jc w:val="both"/>
      </w:pPr>
      <w:r>
        <w:rPr>
          <w:rFonts w:ascii="Times New Roman"/>
          <w:b w:val="false"/>
          <w:i w:val="false"/>
          <w:color w:val="000000"/>
          <w:sz w:val="28"/>
        </w:rPr>
        <w:t>
      20. В случае если выбор подрядчика (генерального подрядчика) не состоялся способами, предусмотренными подпунктами 1) и 2) пункта 14 настоящих Правил, уполномоченная компания осуществляет отбор генерального подрядчика на веб-портале по согласованию с Единым оператором в соответствии с внутренними документами Единого оператора.</w:t>
      </w:r>
    </w:p>
    <w:bookmarkEnd w:id="78"/>
    <w:bookmarkStart w:name="z87" w:id="79"/>
    <w:p>
      <w:pPr>
        <w:spacing w:after="0"/>
        <w:ind w:left="0"/>
        <w:jc w:val="both"/>
      </w:pPr>
      <w:r>
        <w:rPr>
          <w:rFonts w:ascii="Times New Roman"/>
          <w:b w:val="false"/>
          <w:i w:val="false"/>
          <w:color w:val="000000"/>
          <w:sz w:val="28"/>
        </w:rPr>
        <w:t>
      Выполнение работ по завершению строительства многоквартирного жилого дома или комплекса индивидуальных жилых домов, устройству наружных инженерных сетей и благоустройству территории предусматривается в рамках одного договора с единым подрядчиком. Разделение объема работ на отдельные договоры не осуществляется, в том числе при наличии по проекту нескольких заключений комплексной вневедомственной экспертизы проектов.</w:t>
      </w:r>
    </w:p>
    <w:bookmarkEnd w:id="79"/>
    <w:bookmarkStart w:name="z88" w:id="80"/>
    <w:p>
      <w:pPr>
        <w:spacing w:after="0"/>
        <w:ind w:left="0"/>
        <w:jc w:val="both"/>
      </w:pPr>
      <w:r>
        <w:rPr>
          <w:rFonts w:ascii="Times New Roman"/>
          <w:b w:val="false"/>
          <w:i w:val="false"/>
          <w:color w:val="000000"/>
          <w:sz w:val="28"/>
        </w:rPr>
        <w:t xml:space="preserve">
      По итогам полученных заявок, Единым оператором осуществляется отбор, который предусматривает соответствие требованиям, указанным в </w:t>
      </w:r>
      <w:r>
        <w:rPr>
          <w:rFonts w:ascii="Times New Roman"/>
          <w:b w:val="false"/>
          <w:i w:val="false"/>
          <w:color w:val="000000"/>
          <w:sz w:val="28"/>
        </w:rPr>
        <w:t>приложении</w:t>
      </w:r>
      <w:r>
        <w:rPr>
          <w:rFonts w:ascii="Times New Roman"/>
          <w:b w:val="false"/>
          <w:i w:val="false"/>
          <w:color w:val="000000"/>
          <w:sz w:val="28"/>
        </w:rPr>
        <w:t xml:space="preserve"> к настоящим Правилам. </w:t>
      </w:r>
    </w:p>
    <w:bookmarkEnd w:id="80"/>
    <w:bookmarkStart w:name="z89" w:id="81"/>
    <w:p>
      <w:pPr>
        <w:spacing w:after="0"/>
        <w:ind w:left="0"/>
        <w:jc w:val="both"/>
      </w:pPr>
      <w:r>
        <w:rPr>
          <w:rFonts w:ascii="Times New Roman"/>
          <w:b w:val="false"/>
          <w:i w:val="false"/>
          <w:color w:val="000000"/>
          <w:sz w:val="28"/>
        </w:rPr>
        <w:t>
      Среди потенциальных подрядчиков (генеральных подрядчиков), соответствующих требованиям, производится отбор по следующим параметрам:</w:t>
      </w:r>
    </w:p>
    <w:bookmarkEnd w:id="81"/>
    <w:bookmarkStart w:name="z90" w:id="82"/>
    <w:p>
      <w:pPr>
        <w:spacing w:after="0"/>
        <w:ind w:left="0"/>
        <w:jc w:val="both"/>
      </w:pPr>
      <w:r>
        <w:rPr>
          <w:rFonts w:ascii="Times New Roman"/>
          <w:b w:val="false"/>
          <w:i w:val="false"/>
          <w:color w:val="000000"/>
          <w:sz w:val="28"/>
        </w:rPr>
        <w:t>
      1) подтверждение наличия денежных средств на банковском счете подрядчика (генерального подрядчика) на дату подачи заявки на сумму не менее 10 % от стоимости остаточных физических объемов работ для возобновления строительно-монтажных работ на объекте (мобилизация, закуп материалов), подлежащих возврату после предоставления актов выполненных работ;</w:t>
      </w:r>
    </w:p>
    <w:bookmarkEnd w:id="82"/>
    <w:bookmarkStart w:name="z91" w:id="83"/>
    <w:p>
      <w:pPr>
        <w:spacing w:after="0"/>
        <w:ind w:left="0"/>
        <w:jc w:val="both"/>
      </w:pPr>
      <w:r>
        <w:rPr>
          <w:rFonts w:ascii="Times New Roman"/>
          <w:b w:val="false"/>
          <w:i w:val="false"/>
          <w:color w:val="000000"/>
          <w:sz w:val="28"/>
        </w:rPr>
        <w:t>
      2) цена заявки на участие в потенциального подрядчика (генерального подрядчика) признается демпинговой в случае, если она ниже цены завершения строительства объекта, указанной в проектно-сметной документации, прошедшей экспертизу в соответствии с законодательством Республики Казахстан более чем на два процента.</w:t>
      </w:r>
    </w:p>
    <w:bookmarkEnd w:id="83"/>
    <w:bookmarkStart w:name="z92" w:id="84"/>
    <w:p>
      <w:pPr>
        <w:spacing w:after="0"/>
        <w:ind w:left="0"/>
        <w:jc w:val="both"/>
      </w:pPr>
      <w:r>
        <w:rPr>
          <w:rFonts w:ascii="Times New Roman"/>
          <w:b w:val="false"/>
          <w:i w:val="false"/>
          <w:color w:val="000000"/>
          <w:sz w:val="28"/>
        </w:rPr>
        <w:t>
      По результатам рассмотрения заявок с выбранным подрядчиком заключается договор генерального подряда в соответствии с гражданским законодательством Республики Казахстан и настоящими Правилами.</w:t>
      </w:r>
    </w:p>
    <w:bookmarkEnd w:id="84"/>
    <w:bookmarkStart w:name="z93" w:id="85"/>
    <w:p>
      <w:pPr>
        <w:spacing w:after="0"/>
        <w:ind w:left="0"/>
        <w:jc w:val="both"/>
      </w:pPr>
      <w:r>
        <w:rPr>
          <w:rFonts w:ascii="Times New Roman"/>
          <w:b w:val="false"/>
          <w:i w:val="false"/>
          <w:color w:val="000000"/>
          <w:sz w:val="28"/>
        </w:rPr>
        <w:t>
      Оплата платежей за выполненные подрядчиком (генеральным подрядчиком) работы по договору подряда в соответствии с проектно-сметной документацией производится с банковского счета уполномоченной компании на основании актов выполненных работ, подтвержденных инжиниринговой компанией.</w:t>
      </w:r>
    </w:p>
    <w:bookmarkEnd w:id="85"/>
    <w:bookmarkStart w:name="z94" w:id="86"/>
    <w:p>
      <w:pPr>
        <w:spacing w:after="0"/>
        <w:ind w:left="0"/>
        <w:jc w:val="both"/>
      </w:pPr>
      <w:r>
        <w:rPr>
          <w:rFonts w:ascii="Times New Roman"/>
          <w:b w:val="false"/>
          <w:i w:val="false"/>
          <w:color w:val="000000"/>
          <w:sz w:val="28"/>
        </w:rPr>
        <w:t>
      Предварительная оплата платежей подрядчику (генеральному подрядчику) по договору подряда в соответствии с проектно-сметной документацией строительства допускается при наличии безусловной и безотзывной гарантии банка второго уровня по возврату авансового платежа, являющейся обеспечением надлежащего исполнения обязательств подрядчика (генерального подрядчика);</w:t>
      </w:r>
    </w:p>
    <w:bookmarkEnd w:id="86"/>
    <w:bookmarkStart w:name="z95" w:id="87"/>
    <w:p>
      <w:pPr>
        <w:spacing w:after="0"/>
        <w:ind w:left="0"/>
        <w:jc w:val="both"/>
      </w:pPr>
      <w:r>
        <w:rPr>
          <w:rFonts w:ascii="Times New Roman"/>
          <w:b w:val="false"/>
          <w:i w:val="false"/>
          <w:color w:val="000000"/>
          <w:sz w:val="28"/>
        </w:rPr>
        <w:t>
      Платежи в пользу подрядчика (генерального подрядчика) подлежат оплате за вычетом части суммы аванса, пропорциональной отношению стоимости договора подряда к размеру оплачиваемого в пользу подрядчика (генерального подрядчика) платежа.</w:t>
      </w:r>
    </w:p>
    <w:bookmarkEnd w:id="87"/>
    <w:bookmarkStart w:name="z96" w:id="88"/>
    <w:p>
      <w:pPr>
        <w:spacing w:after="0"/>
        <w:ind w:left="0"/>
        <w:jc w:val="both"/>
      </w:pPr>
      <w:r>
        <w:rPr>
          <w:rFonts w:ascii="Times New Roman"/>
          <w:b w:val="false"/>
          <w:i w:val="false"/>
          <w:color w:val="000000"/>
          <w:sz w:val="28"/>
        </w:rPr>
        <w:t xml:space="preserve">
      21. Приобретение Единым оператором жилищного строительства товаров, работ и услуг в рамках урегулирования гарантийного случая осуществляется в порядке, установленном законодательством Республики Казахстан в области архитектуры, градостроительства и строительства. </w:t>
      </w:r>
    </w:p>
    <w:bookmarkEnd w:id="88"/>
    <w:bookmarkStart w:name="z97" w:id="89"/>
    <w:p>
      <w:pPr>
        <w:spacing w:after="0"/>
        <w:ind w:left="0"/>
        <w:jc w:val="both"/>
      </w:pPr>
      <w:r>
        <w:rPr>
          <w:rFonts w:ascii="Times New Roman"/>
          <w:b w:val="false"/>
          <w:i w:val="false"/>
          <w:color w:val="000000"/>
          <w:sz w:val="28"/>
        </w:rPr>
        <w:t xml:space="preserve">
      При этом, действие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закупках отдельных субъектов квазигосударственного сектора" не распространяется на приобретение товаров, работ и услуг уполномоченной компанией, осуществляющей деятельность по обеспечению долевого строительства многоквартирного жилого дома и (или) комплекса индивидуальных жилых домов, при наступлении гарантийного случая, предусмотренного законодательством Республики Казахстан о долевом участии в жилищном строительстве.</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выбора Единым</w:t>
            </w:r>
            <w:r>
              <w:br/>
            </w:r>
            <w:r>
              <w:rPr>
                <w:rFonts w:ascii="Times New Roman"/>
                <w:b w:val="false"/>
                <w:i w:val="false"/>
                <w:color w:val="000000"/>
                <w:sz w:val="20"/>
              </w:rPr>
              <w:t>оператором жилищного</w:t>
            </w:r>
            <w:r>
              <w:br/>
            </w:r>
            <w:r>
              <w:rPr>
                <w:rFonts w:ascii="Times New Roman"/>
                <w:b w:val="false"/>
                <w:i w:val="false"/>
                <w:color w:val="000000"/>
                <w:sz w:val="20"/>
              </w:rPr>
              <w:t>строительства подрядчика</w:t>
            </w:r>
            <w:r>
              <w:br/>
            </w:r>
            <w:r>
              <w:rPr>
                <w:rFonts w:ascii="Times New Roman"/>
                <w:b w:val="false"/>
                <w:i w:val="false"/>
                <w:color w:val="000000"/>
                <w:sz w:val="20"/>
              </w:rPr>
              <w:t>(генерального подрядчика)</w:t>
            </w:r>
          </w:p>
        </w:tc>
      </w:tr>
    </w:tbl>
    <w:bookmarkStart w:name="z99" w:id="90"/>
    <w:p>
      <w:pPr>
        <w:spacing w:after="0"/>
        <w:ind w:left="0"/>
        <w:jc w:val="left"/>
      </w:pPr>
      <w:r>
        <w:rPr>
          <w:rFonts w:ascii="Times New Roman"/>
          <w:b/>
          <w:i w:val="false"/>
          <w:color w:val="000000"/>
        </w:rPr>
        <w:t xml:space="preserve"> Требования к генеральному подрядчику (подрядчику)</w:t>
      </w:r>
    </w:p>
    <w:bookmarkEnd w:id="90"/>
    <w:bookmarkStart w:name="z100" w:id="91"/>
    <w:p>
      <w:pPr>
        <w:spacing w:after="0"/>
        <w:ind w:left="0"/>
        <w:jc w:val="both"/>
      </w:pPr>
      <w:r>
        <w:rPr>
          <w:rFonts w:ascii="Times New Roman"/>
          <w:b w:val="false"/>
          <w:i w:val="false"/>
          <w:color w:val="000000"/>
          <w:sz w:val="28"/>
        </w:rPr>
        <w:t>
      1. При проведении отбора устанавливаются следующие требования:</w:t>
      </w:r>
    </w:p>
    <w:bookmarkEnd w:id="91"/>
    <w:bookmarkStart w:name="z101" w:id="92"/>
    <w:p>
      <w:pPr>
        <w:spacing w:after="0"/>
        <w:ind w:left="0"/>
        <w:jc w:val="both"/>
      </w:pPr>
      <w:r>
        <w:rPr>
          <w:rFonts w:ascii="Times New Roman"/>
          <w:b w:val="false"/>
          <w:i w:val="false"/>
          <w:color w:val="000000"/>
          <w:sz w:val="28"/>
        </w:rPr>
        <w:t>
      1) обладать правоспособностью, в том числе соответствующей лицензией на выполнение строительно-монтажных работ в соответствии с законодательством Республика Казахстан о разрешениях и уведомлениях, при этом категория лицензии должна соответствовать уровню строительства объекта и быть не ниже II категории;</w:t>
      </w:r>
    </w:p>
    <w:bookmarkEnd w:id="92"/>
    <w:bookmarkStart w:name="z102" w:id="93"/>
    <w:p>
      <w:pPr>
        <w:spacing w:after="0"/>
        <w:ind w:left="0"/>
        <w:jc w:val="both"/>
      </w:pPr>
      <w:r>
        <w:rPr>
          <w:rFonts w:ascii="Times New Roman"/>
          <w:b w:val="false"/>
          <w:i w:val="false"/>
          <w:color w:val="000000"/>
          <w:sz w:val="28"/>
        </w:rPr>
        <w:t>
      2) иметь денежные средства на счете подрядчика (генерального подрядчика) на сумму не менее 10 % от стоимости остаточных физических объемов работ на возобновление строительно-монтажных работ (мобилизация, закуп материалов), подлежащих возврату после предоставления актов выполненных работ;</w:t>
      </w:r>
    </w:p>
    <w:bookmarkEnd w:id="93"/>
    <w:bookmarkStart w:name="z103" w:id="94"/>
    <w:p>
      <w:pPr>
        <w:spacing w:after="0"/>
        <w:ind w:left="0"/>
        <w:jc w:val="both"/>
      </w:pPr>
      <w:r>
        <w:rPr>
          <w:rFonts w:ascii="Times New Roman"/>
          <w:b w:val="false"/>
          <w:i w:val="false"/>
          <w:color w:val="000000"/>
          <w:sz w:val="28"/>
        </w:rPr>
        <w:t>
      3) иметь активы, величина которых должна быть не менее десяти процентов от совокупных активов, остающиеся после вычета краткосрочных и долгосрочных обязательств, за последние два финансовых года согласно его финансовой отчетности, подтвержденной аудиторским заключением;</w:t>
      </w:r>
    </w:p>
    <w:bookmarkEnd w:id="94"/>
    <w:bookmarkStart w:name="z104" w:id="95"/>
    <w:p>
      <w:pPr>
        <w:spacing w:after="0"/>
        <w:ind w:left="0"/>
        <w:jc w:val="both"/>
      </w:pPr>
      <w:r>
        <w:rPr>
          <w:rFonts w:ascii="Times New Roman"/>
          <w:b w:val="false"/>
          <w:i w:val="false"/>
          <w:color w:val="000000"/>
          <w:sz w:val="28"/>
        </w:rPr>
        <w:t>
      4) иметь величину коэффициента, исчисленного путем соотношения заемных средств и собственного капитала, не превышающего семи в течение всего срока строительства многоквартирного жилого дома и (или) комплекса индивидуальных жилых домов до приемки его в эксплуатацию;</w:t>
      </w:r>
    </w:p>
    <w:bookmarkEnd w:id="95"/>
    <w:bookmarkStart w:name="z105" w:id="96"/>
    <w:p>
      <w:pPr>
        <w:spacing w:after="0"/>
        <w:ind w:left="0"/>
        <w:jc w:val="both"/>
      </w:pPr>
      <w:r>
        <w:rPr>
          <w:rFonts w:ascii="Times New Roman"/>
          <w:b w:val="false"/>
          <w:i w:val="false"/>
          <w:color w:val="000000"/>
          <w:sz w:val="28"/>
        </w:rPr>
        <w:t>
      5) не иметь налоговой задолженности, превышающей шестикратный размер МРП, установленного на соответствующий финансовый год законом о республиканском бюджете;</w:t>
      </w:r>
    </w:p>
    <w:bookmarkEnd w:id="96"/>
    <w:bookmarkStart w:name="z106" w:id="97"/>
    <w:p>
      <w:pPr>
        <w:spacing w:after="0"/>
        <w:ind w:left="0"/>
        <w:jc w:val="both"/>
      </w:pPr>
      <w:r>
        <w:rPr>
          <w:rFonts w:ascii="Times New Roman"/>
          <w:b w:val="false"/>
          <w:i w:val="false"/>
          <w:color w:val="000000"/>
          <w:sz w:val="28"/>
        </w:rPr>
        <w:t>
      6) не иметь текущую просроченную задолженность по финансовым обязательствам перед финансовыми организациями более 90 (девяносто) календарных дней согласно отчетам кредитных бюро;</w:t>
      </w:r>
    </w:p>
    <w:bookmarkEnd w:id="97"/>
    <w:bookmarkStart w:name="z107" w:id="98"/>
    <w:p>
      <w:pPr>
        <w:spacing w:after="0"/>
        <w:ind w:left="0"/>
        <w:jc w:val="both"/>
      </w:pPr>
      <w:r>
        <w:rPr>
          <w:rFonts w:ascii="Times New Roman"/>
          <w:b w:val="false"/>
          <w:i w:val="false"/>
          <w:color w:val="000000"/>
          <w:sz w:val="28"/>
        </w:rPr>
        <w:t>
      7) не подлежать процедуре банкротства либо ликвидации;</w:t>
      </w:r>
    </w:p>
    <w:bookmarkEnd w:id="98"/>
    <w:bookmarkStart w:name="z108" w:id="99"/>
    <w:p>
      <w:pPr>
        <w:spacing w:after="0"/>
        <w:ind w:left="0"/>
        <w:jc w:val="both"/>
      </w:pPr>
      <w:r>
        <w:rPr>
          <w:rFonts w:ascii="Times New Roman"/>
          <w:b w:val="false"/>
          <w:i w:val="false"/>
          <w:color w:val="000000"/>
          <w:sz w:val="28"/>
        </w:rPr>
        <w:t>
      8) иметь опыт реализованных объектов по строительству многоквартирных жилых домов и (или) комплекса индивидуальных жилых домов, введенных в эксплуатацию застройщиком в течение последних трех лет в качестве заказчика, подрядчика (генерального подрядчика), общей площадью, не менее тридцати шести тысяч квадратных метров, в том числе в составе группы компаний;</w:t>
      </w:r>
    </w:p>
    <w:bookmarkEnd w:id="99"/>
    <w:bookmarkStart w:name="z109" w:id="100"/>
    <w:p>
      <w:pPr>
        <w:spacing w:after="0"/>
        <w:ind w:left="0"/>
        <w:jc w:val="both"/>
      </w:pPr>
      <w:r>
        <w:rPr>
          <w:rFonts w:ascii="Times New Roman"/>
          <w:b w:val="false"/>
          <w:i w:val="false"/>
          <w:color w:val="000000"/>
          <w:sz w:val="28"/>
        </w:rPr>
        <w:t>
      9) наличие в штате не менее трех аттестованных инженерно-технических работника, имеющих соответствующий аттестат по профилю работ входящих в состав запрашиваемого подвида лицензируемого вида деятельности и работающих на постоянной основе у заявителя по одной из следующих специализаций: главный инженер, начальник производственно-технического отдела, начальник участка, производитель работ, мастер, а также иметь в штате специалиста по управлению проекта (менеджер проекта).</w:t>
      </w:r>
    </w:p>
    <w:bookmarkEnd w:id="100"/>
    <w:bookmarkStart w:name="z110" w:id="101"/>
    <w:p>
      <w:pPr>
        <w:spacing w:after="0"/>
        <w:ind w:left="0"/>
        <w:jc w:val="both"/>
      </w:pPr>
      <w:r>
        <w:rPr>
          <w:rFonts w:ascii="Times New Roman"/>
          <w:b w:val="false"/>
          <w:i w:val="false"/>
          <w:color w:val="000000"/>
          <w:sz w:val="28"/>
        </w:rPr>
        <w:t>
      2. Правоспособность потенциального подрядчика, осуществляющего виды деятельности, для которых требуется получение разрешения либо направление уведомления, подтверждается путем проверки сведений через портал eLicense.kz, в соответствии с законодательством Республика Казахстан об информатизации.</w:t>
      </w:r>
    </w:p>
    <w:bookmarkEnd w:id="101"/>
    <w:bookmarkStart w:name="z111" w:id="102"/>
    <w:p>
      <w:pPr>
        <w:spacing w:after="0"/>
        <w:ind w:left="0"/>
        <w:jc w:val="both"/>
      </w:pPr>
      <w:r>
        <w:rPr>
          <w:rFonts w:ascii="Times New Roman"/>
          <w:b w:val="false"/>
          <w:i w:val="false"/>
          <w:color w:val="000000"/>
          <w:sz w:val="28"/>
        </w:rPr>
        <w:t>
      3. Соответствие потенциального подрядчика требованию в части его непричастности к процедуре банкротства либо ликвидации, определяется посредством информации, размещенной на интернет-ресурсе уполномоченного органа, осуществляющего контроль за проведением процедур банкротства либо ликвидации.</w:t>
      </w:r>
    </w:p>
    <w:bookmarkEnd w:id="102"/>
    <w:bookmarkStart w:name="z112" w:id="103"/>
    <w:p>
      <w:pPr>
        <w:spacing w:after="0"/>
        <w:ind w:left="0"/>
        <w:jc w:val="both"/>
      </w:pPr>
      <w:r>
        <w:rPr>
          <w:rFonts w:ascii="Times New Roman"/>
          <w:b w:val="false"/>
          <w:i w:val="false"/>
          <w:color w:val="000000"/>
          <w:sz w:val="28"/>
        </w:rPr>
        <w:t xml:space="preserve">
      4. Наличие опыта гражданско-жилищного назначения подтверждается следующими документами: договоры с заказчиком на строительно-монтажные работы, акты приемки объектов в эксплуатацию. Акты приемки объекта в эксплуатацию по проектам строительства должны быть оформлены в соответствии с законодательством Республики Казахстан и зарегистрированы уполномоченным органом. </w:t>
      </w:r>
    </w:p>
    <w:bookmarkEnd w:id="103"/>
    <w:bookmarkStart w:name="z113" w:id="104"/>
    <w:p>
      <w:pPr>
        <w:spacing w:after="0"/>
        <w:ind w:left="0"/>
        <w:jc w:val="both"/>
      </w:pPr>
      <w:r>
        <w:rPr>
          <w:rFonts w:ascii="Times New Roman"/>
          <w:b w:val="false"/>
          <w:i w:val="false"/>
          <w:color w:val="000000"/>
          <w:sz w:val="28"/>
        </w:rPr>
        <w:t>
      5. Инженерно-технические работники и специалист по управлению проектом, заявленные организацией, должны состоять в штате, что подтверждается трудовыми договорами. Инженерно-технические работники должны быть включены в действующий реестр аттестованных инженерно-технических работников, размещенный на сайте уполномоченного органа. Квалификация в области управления проектами подтверждается действующим международным сертификатом в сфере управления проектами.</w:t>
      </w:r>
    </w:p>
    <w:bookmarkEnd w:id="1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