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d920" w14:textId="e06d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21 декабря 2020 года № 716 "Об утверждении Правил проведения военно-врачебной экспертизы и Положения о комиссиях военно-врачебной экспертизы в Вооруженных Силах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25 декабря 2025 года № 1758. Зарегистрирован в Министерстве юстиции Республики Казахстан 26 декабря 2025 года № 37701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21 декабря 2020 года № 716 "Об утверждении Правил проведения военно-врачебной экспертизы и Положения о комиссиях военно-врачебной экспертизы в Вооруженных Силах Республики Казахстан" (зарегистрирован в Реестре государственной регистрации нормативных правовых актов под № 21869)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 в Вооруженных Силах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"242. Заключения ВВК: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"Увечье (ранение, травма, контузия) получено при защите бывшего Союза ССР";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"Увечье (ранение, травма, контузия) получено при исполнении обязанностей воинской службы";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"Заболевание связано с пребыванием на фронте";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"Заболевание связано с прохождением воинской службы на территории других государств, в которых велись боевые действия";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"Увечье (ранение, травма, контузия) получено при исполнении обязанностей воинской службы на территории других государств, в которых велись боевые действия" выносятся военнослужащим и гражданам, проходившим воинскую службу,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военно-врачебной экспертизы в Вооруженных Силах Республики Казахстан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комиссиях военно-врачебной экспертизы в Вооруженных Силах Республики Казахстан, утвержденном указанным приказом: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Работа медицинских комиссий МИО организовывается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Кодекса,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воинской службе и статусе военнослужащих".".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военно-медицинскому управлению Вооруженных Сил Республики Казахстан в установленном законодательством Республики Казахстан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официального опубликования;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первого официального опубликования настоящего приказа.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1758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на обследование (лечение)</w:t>
      </w:r>
    </w:p>
    <w:bookmarkEnd w:id="19"/>
    <w:p>
      <w:pPr>
        <w:spacing w:after="0"/>
        <w:ind w:left="0"/>
        <w:jc w:val="both"/>
      </w:pPr>
      <w:bookmarkStart w:name="z31" w:id="20"/>
      <w:r>
        <w:rPr>
          <w:rFonts w:ascii="Times New Roman"/>
          <w:b w:val="false"/>
          <w:i w:val="false"/>
          <w:color w:val="000000"/>
          <w:sz w:val="28"/>
        </w:rPr>
        <w:t>
      Гражданину ________________________________________________________.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 направляетесь для стационарного (амбулаторного) обследования (лечения)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лечебно-профилактической организации и адрес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лечебно-профилактическую организацию явиться к __ часам "__" ___ 20_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Предварительный диагноз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 (отдела) по делам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(линия отреза)</w:t>
      </w:r>
    </w:p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</w:t>
      </w:r>
    </w:p>
    <w:bookmarkEnd w:id="21"/>
    <w:p>
      <w:pPr>
        <w:spacing w:after="0"/>
        <w:ind w:left="0"/>
        <w:jc w:val="both"/>
      </w:pPr>
      <w:bookmarkStart w:name="z33" w:id="22"/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______________________________________________________________.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руководителя организации,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Законом Республики Казахстан "О воинской службе и статусе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военнослужащих" направляется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для стационарного (амбулаторного)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обследования (лечения)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лечебно-профилактической организации и адрес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этим прошу Вас предоставить время для прохождения курса 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(амбулаторного) обследования (лечения).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 (отдела) по делам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20____года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