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bd17" w14:textId="cddb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Агентства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23 декабря 2025 года № 94 - н/қ. Зарегистрирован в Министерстве юстиции Республики Казахстан 26 декабря 2025 года № 37687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Агентства Республики Казахстан по атомной энергии.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 и финансовых процедур Агентства Республики Казахстан по атомной энергии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атомной энергии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Агентства Республики Казахстан по атомной энергии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атомной энергии.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94 - 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 Агентства Республики Казахстан по атомной энергии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Агентства Республики Казахстан по атомной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 Агентства Республики Казахстан по атомной энергии.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 Агентства Республики Казахстан по атомной энергии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включает в себя следующие непосредственно используемые расходы: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работников, непосредственно участвующих в предоставлении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 организаций, осуществляющих исследования (служебные разъезды внутри страны);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материалы, канцелярские товары);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доступ к информационным базам данных государственных органов;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переводческие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формировании бюджетного запроса для проведения исследования, оказания консалтинговой услуги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