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6f301" w14:textId="636f3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здравоохранения Республики Казахстан от 7 июня 2023 года №110 "Об утверждении 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фармацевтических услуг"</w:t>
      </w:r>
    </w:p>
    <w:p>
      <w:pPr>
        <w:spacing w:after="0"/>
        <w:ind w:left="0"/>
        <w:jc w:val="both"/>
      </w:pPr>
      <w:r>
        <w:rPr>
          <w:rFonts w:ascii="Times New Roman"/>
          <w:b w:val="false"/>
          <w:i w:val="false"/>
          <w:color w:val="000000"/>
          <w:sz w:val="28"/>
        </w:rPr>
        <w:t>Приказ Министра здравоохранения Республики Казахстан от 25 декабря 2025 года № 172. Зарегистрирован в Министерстве юстиции Республики Казахстан 26 декабря 2025 года № 37683</w:t>
      </w:r>
    </w:p>
    <w:p>
      <w:pPr>
        <w:spacing w:after="0"/>
        <w:ind w:left="0"/>
        <w:jc w:val="both"/>
      </w:pPr>
      <w:bookmarkStart w:name="z7" w:id="0"/>
      <w:r>
        <w:rPr>
          <w:rFonts w:ascii="Times New Roman"/>
          <w:b w:val="false"/>
          <w:i w:val="false"/>
          <w:color w:val="000000"/>
          <w:sz w:val="28"/>
        </w:rPr>
        <w:t xml:space="preserve">
      ПРИКАЗЫВАЮ: </w:t>
      </w:r>
    </w:p>
    <w:bookmarkEnd w:id="0"/>
    <w:bookmarkStart w:name="z8"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7 июня 2023 года № 110 "Об утверждении 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фармацевтических услуг" (зарегистрирован в Реестре государственной регистрации нормативных правовых актов под № 32733) следующие изменения и дополнения:</w:t>
      </w:r>
    </w:p>
    <w:bookmarkEnd w:id="1"/>
    <w:bookmarkStart w:name="z9"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фармацевтических услуг (далее – Правила),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36)</w:t>
      </w:r>
      <w:r>
        <w:rPr>
          <w:rFonts w:ascii="Times New Roman"/>
          <w:b w:val="false"/>
          <w:i w:val="false"/>
          <w:color w:val="000000"/>
          <w:sz w:val="28"/>
        </w:rPr>
        <w:t xml:space="preserve"> пункта 2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3 изложить в следующей редакции:</w:t>
      </w:r>
    </w:p>
    <w:bookmarkStart w:name="z12" w:id="3"/>
    <w:p>
      <w:pPr>
        <w:spacing w:after="0"/>
        <w:ind w:left="0"/>
        <w:jc w:val="both"/>
      </w:pPr>
      <w:r>
        <w:rPr>
          <w:rFonts w:ascii="Times New Roman"/>
          <w:b w:val="false"/>
          <w:i w:val="false"/>
          <w:color w:val="000000"/>
          <w:sz w:val="28"/>
        </w:rPr>
        <w:t>
      "4) поддержка казахстанских товаропроизводителей.";</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4" w:id="4"/>
    <w:p>
      <w:pPr>
        <w:spacing w:after="0"/>
        <w:ind w:left="0"/>
        <w:jc w:val="both"/>
      </w:pPr>
      <w:r>
        <w:rPr>
          <w:rFonts w:ascii="Times New Roman"/>
          <w:b w:val="false"/>
          <w:i w:val="false"/>
          <w:color w:val="000000"/>
          <w:sz w:val="28"/>
        </w:rPr>
        <w:t>
      "7. Единым дистрибьютором закуп осуществляется одним из следующих способов:</w:t>
      </w:r>
    </w:p>
    <w:bookmarkEnd w:id="4"/>
    <w:bookmarkStart w:name="z15" w:id="5"/>
    <w:p>
      <w:pPr>
        <w:spacing w:after="0"/>
        <w:ind w:left="0"/>
        <w:jc w:val="both"/>
      </w:pPr>
      <w:r>
        <w:rPr>
          <w:rFonts w:ascii="Times New Roman"/>
          <w:b w:val="false"/>
          <w:i w:val="false"/>
          <w:color w:val="000000"/>
          <w:sz w:val="28"/>
        </w:rPr>
        <w:t>
      1) тендер посредством веб-портала;</w:t>
      </w:r>
    </w:p>
    <w:bookmarkEnd w:id="5"/>
    <w:bookmarkStart w:name="z16" w:id="6"/>
    <w:p>
      <w:pPr>
        <w:spacing w:after="0"/>
        <w:ind w:left="0"/>
        <w:jc w:val="both"/>
      </w:pPr>
      <w:r>
        <w:rPr>
          <w:rFonts w:ascii="Times New Roman"/>
          <w:b w:val="false"/>
          <w:i w:val="false"/>
          <w:color w:val="000000"/>
          <w:sz w:val="28"/>
        </w:rPr>
        <w:t>
      2) из одного источника посредством веб-портала;</w:t>
      </w:r>
    </w:p>
    <w:bookmarkEnd w:id="6"/>
    <w:bookmarkStart w:name="z17" w:id="7"/>
    <w:p>
      <w:pPr>
        <w:spacing w:after="0"/>
        <w:ind w:left="0"/>
        <w:jc w:val="both"/>
      </w:pPr>
      <w:r>
        <w:rPr>
          <w:rFonts w:ascii="Times New Roman"/>
          <w:b w:val="false"/>
          <w:i w:val="false"/>
          <w:color w:val="000000"/>
          <w:sz w:val="28"/>
        </w:rPr>
        <w:t>
      3) у казахстанских и иностранных товаропроизводителей или через структурные подразделения Организации Объединенных Наций;</w:t>
      </w:r>
    </w:p>
    <w:bookmarkEnd w:id="7"/>
    <w:bookmarkStart w:name="z18" w:id="8"/>
    <w:p>
      <w:pPr>
        <w:spacing w:after="0"/>
        <w:ind w:left="0"/>
        <w:jc w:val="both"/>
      </w:pPr>
      <w:r>
        <w:rPr>
          <w:rFonts w:ascii="Times New Roman"/>
          <w:b w:val="false"/>
          <w:i w:val="false"/>
          <w:color w:val="000000"/>
          <w:sz w:val="28"/>
        </w:rPr>
        <w:t>
      4) по долгосрочным договорам поставки.";</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w:t>
      </w:r>
      <w:r>
        <w:rPr>
          <w:rFonts w:ascii="Times New Roman"/>
          <w:b w:val="false"/>
          <w:i w:val="false"/>
          <w:color w:val="000000"/>
          <w:sz w:val="28"/>
        </w:rPr>
        <w:t xml:space="preserve"> раздела 1 изложить в следующей редакции:</w:t>
      </w:r>
    </w:p>
    <w:bookmarkStart w:name="z20" w:id="9"/>
    <w:p>
      <w:pPr>
        <w:spacing w:after="0"/>
        <w:ind w:left="0"/>
        <w:jc w:val="both"/>
      </w:pPr>
      <w:r>
        <w:rPr>
          <w:rFonts w:ascii="Times New Roman"/>
          <w:b w:val="false"/>
          <w:i w:val="false"/>
          <w:color w:val="000000"/>
          <w:sz w:val="28"/>
        </w:rPr>
        <w:t>
      "Глава 2. Поддержка казахстанских товаропроизводителей и (или) производителей государств-членов Евразийского экономического союза";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22" w:id="10"/>
    <w:p>
      <w:pPr>
        <w:spacing w:after="0"/>
        <w:ind w:left="0"/>
        <w:jc w:val="both"/>
      </w:pPr>
      <w:r>
        <w:rPr>
          <w:rFonts w:ascii="Times New Roman"/>
          <w:b w:val="false"/>
          <w:i w:val="false"/>
          <w:color w:val="000000"/>
          <w:sz w:val="28"/>
        </w:rPr>
        <w:t>
      "14. Если в закупе по лоту участвует один потенциальный поставщик, являющийся казахстанским товаропроизводителем и (или) производителем государств-членов Евразийского экономического союза (далее – ЕАЭС), представивший заявку, соответствующую условиям объявления или приглашения на закуп и условиям настоящих Правил, такой потенциальный поставщик признается победителем, а заявки других потенциальных поставщиков автоматически отклоняются, за исключением закупа медицинской техники стоимостью свыше 20 миллионов тенге за единицу, осуществляемом через Единого дистрибьютора.</w:t>
      </w:r>
    </w:p>
    <w:bookmarkEnd w:id="10"/>
    <w:bookmarkStart w:name="z23" w:id="11"/>
    <w:p>
      <w:pPr>
        <w:spacing w:after="0"/>
        <w:ind w:left="0"/>
        <w:jc w:val="both"/>
      </w:pPr>
      <w:r>
        <w:rPr>
          <w:rFonts w:ascii="Times New Roman"/>
          <w:b w:val="false"/>
          <w:i w:val="false"/>
          <w:color w:val="000000"/>
          <w:sz w:val="28"/>
        </w:rPr>
        <w:t>
      При закупе медицинской техники стоимостью свыше 20 000 000 (двадцати миллионов) тенге за единицу, осуществляемом через Единого дистрибьютора, в случае когда в закупе по лоту участвует один потенциальный поставщик, являющийся казахстанским товаропроизводителем и (или) производителем государств-членов Евразийского экономического союза (далее – ЕАЭС), представивший заявку, соответствующую условиям объявления или приглашения на закуп и условиям настоящих Правил, такому потенциальному поставщику предоставляется условная скидка в размере 20 % на этапе аукциона от цены закупа.</w:t>
      </w:r>
    </w:p>
    <w:bookmarkEnd w:id="11"/>
    <w:bookmarkStart w:name="z24" w:id="12"/>
    <w:p>
      <w:pPr>
        <w:spacing w:after="0"/>
        <w:ind w:left="0"/>
        <w:jc w:val="both"/>
      </w:pPr>
      <w:r>
        <w:rPr>
          <w:rFonts w:ascii="Times New Roman"/>
          <w:b w:val="false"/>
          <w:i w:val="false"/>
          <w:color w:val="000000"/>
          <w:sz w:val="28"/>
        </w:rPr>
        <w:t>
      15. Если в закупе по лоту участвуют два и более потенциальных поставщика, являющихся казахстанскими товаропроизводителями и (или) производителями государств-членов ЕАЭС, заявки которых соответствуют условиям объявления или приглашения на закуп и условиям настоящих Правил, то победитель среди них определяется по наименьшей цене по итогам аукциона, а заявки других потенциальных поставщиков автоматически отклоняются.</w:t>
      </w:r>
    </w:p>
    <w:bookmarkEnd w:id="12"/>
    <w:bookmarkStart w:name="z25" w:id="13"/>
    <w:p>
      <w:pPr>
        <w:spacing w:after="0"/>
        <w:ind w:left="0"/>
        <w:jc w:val="both"/>
      </w:pPr>
      <w:r>
        <w:rPr>
          <w:rFonts w:ascii="Times New Roman"/>
          <w:b w:val="false"/>
          <w:i w:val="false"/>
          <w:color w:val="000000"/>
          <w:sz w:val="28"/>
        </w:rPr>
        <w:t>
      16. Статус казахстанского товаропроизводителя потенциального поставщика при проведении закупа подтверждается следующими документами:</w:t>
      </w:r>
    </w:p>
    <w:bookmarkEnd w:id="13"/>
    <w:bookmarkStart w:name="z26" w:id="14"/>
    <w:p>
      <w:pPr>
        <w:spacing w:after="0"/>
        <w:ind w:left="0"/>
        <w:jc w:val="both"/>
      </w:pPr>
      <w:r>
        <w:rPr>
          <w:rFonts w:ascii="Times New Roman"/>
          <w:b w:val="false"/>
          <w:i w:val="false"/>
          <w:color w:val="000000"/>
          <w:sz w:val="28"/>
        </w:rPr>
        <w:t>
      1) лицензией на фармацевтическую деятельность по производству лекарственных средств и (или) медицинских изделий, полученной в соответствии с законодательством Республики Казахстан о разрешениях и уведомлениях;</w:t>
      </w:r>
    </w:p>
    <w:bookmarkEnd w:id="14"/>
    <w:bookmarkStart w:name="z27" w:id="15"/>
    <w:p>
      <w:pPr>
        <w:spacing w:after="0"/>
        <w:ind w:left="0"/>
        <w:jc w:val="both"/>
      </w:pPr>
      <w:r>
        <w:rPr>
          <w:rFonts w:ascii="Times New Roman"/>
          <w:b w:val="false"/>
          <w:i w:val="false"/>
          <w:color w:val="000000"/>
          <w:sz w:val="28"/>
        </w:rPr>
        <w:t>
      2) регистрационным удостоверением на лекарственное средство или медицинское изделие, выданным в соответствии с приказом Министра здравоохранения Республики Казахстан от 9 февраля 2021 года № ҚР ДСМ-16 "Об утверждении правил государственной регистрации, перерегистрации лекарственного средства или медицинского изделия, внесения изменений в регистрационное досье лекарственного средства или медицинского изделия" (зарегистрирован в Реестре государственной регистрации нормативных правовых актов под № 22175), с указанием казахстанского товаропроизводителя в качестве производителя.</w:t>
      </w:r>
    </w:p>
    <w:bookmarkEnd w:id="15"/>
    <w:bookmarkStart w:name="z28" w:id="16"/>
    <w:p>
      <w:pPr>
        <w:spacing w:after="0"/>
        <w:ind w:left="0"/>
        <w:jc w:val="both"/>
      </w:pPr>
      <w:r>
        <w:rPr>
          <w:rFonts w:ascii="Times New Roman"/>
          <w:b w:val="false"/>
          <w:i w:val="false"/>
          <w:color w:val="000000"/>
          <w:sz w:val="28"/>
        </w:rPr>
        <w:t>
      В рамках заключения договора или дополнительного соглашения к долгосрочному договору поставки заказчик, организатор закупа или единый дистрибьютор проверяет наличие поставщика в реестре казахстанских товаропроизводителей.";</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19 изложить в следующей редакции:</w:t>
      </w:r>
    </w:p>
    <w:bookmarkStart w:name="z30" w:id="17"/>
    <w:p>
      <w:pPr>
        <w:spacing w:after="0"/>
        <w:ind w:left="0"/>
        <w:jc w:val="both"/>
      </w:pPr>
      <w:r>
        <w:rPr>
          <w:rFonts w:ascii="Times New Roman"/>
          <w:b w:val="false"/>
          <w:i w:val="false"/>
          <w:color w:val="000000"/>
          <w:sz w:val="28"/>
        </w:rPr>
        <w:t>
      "1) казахстанские товаропроизводители при закупе лекарственных средств и заключении долгосрочных договоров поставки лекарственных средств прикладывают сертификат о соответствии объекта и производства требованиям надлежащей производственной практики (GMP);";</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146-1 изложить в следующей редакции:</w:t>
      </w:r>
    </w:p>
    <w:bookmarkStart w:name="z32" w:id="18"/>
    <w:p>
      <w:pPr>
        <w:spacing w:after="0"/>
        <w:ind w:left="0"/>
        <w:jc w:val="both"/>
      </w:pPr>
      <w:r>
        <w:rPr>
          <w:rFonts w:ascii="Times New Roman"/>
          <w:b w:val="false"/>
          <w:i w:val="false"/>
          <w:color w:val="000000"/>
          <w:sz w:val="28"/>
        </w:rPr>
        <w:t>
      "1) признании закупа у казахстанских и иностранных товаропроизводителей несостоявшимся;";</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147 изложить в следующей редакции:</w:t>
      </w:r>
    </w:p>
    <w:bookmarkStart w:name="z34" w:id="19"/>
    <w:p>
      <w:pPr>
        <w:spacing w:after="0"/>
        <w:ind w:left="0"/>
        <w:jc w:val="both"/>
      </w:pPr>
      <w:r>
        <w:rPr>
          <w:rFonts w:ascii="Times New Roman"/>
          <w:b w:val="false"/>
          <w:i w:val="false"/>
          <w:color w:val="000000"/>
          <w:sz w:val="28"/>
        </w:rPr>
        <w:t>
      "1) рассмотрение тендерной комиссией заявок потенциальных поставщиков на предмет соответствия условиям объявления и условиям настоящих Правил и принятие на основе кворума решений об отклонении заявок или определении победителей тендера по неконкурентным лотам и допуске к аукциону – по конкурентным, а также автоматическое отклонение веб-порталом не отклоненных комиссией заявок потенциальных поставщиков, если их конкурентам по лоту оказывается поддержка казахстанских товаропроизводителей и (или) производителей государств-членов ЕАЭС или предпринимательской инициативы;";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155</w:t>
      </w:r>
      <w:r>
        <w:rPr>
          <w:rFonts w:ascii="Times New Roman"/>
          <w:b w:val="false"/>
          <w:i w:val="false"/>
          <w:color w:val="000000"/>
          <w:sz w:val="28"/>
        </w:rPr>
        <w:t xml:space="preserve"> изложить в следующей редакции:</w:t>
      </w:r>
    </w:p>
    <w:bookmarkStart w:name="z36" w:id="20"/>
    <w:p>
      <w:pPr>
        <w:spacing w:after="0"/>
        <w:ind w:left="0"/>
        <w:jc w:val="both"/>
      </w:pPr>
      <w:r>
        <w:rPr>
          <w:rFonts w:ascii="Times New Roman"/>
          <w:b w:val="false"/>
          <w:i w:val="false"/>
          <w:color w:val="000000"/>
          <w:sz w:val="28"/>
        </w:rPr>
        <w:t>
      "155. Секретарь тендерной комиссии публикует на веб-портале протокол голосования с указанием его номера, времени публикации и статуса, который содержит:</w:t>
      </w:r>
    </w:p>
    <w:bookmarkEnd w:id="20"/>
    <w:bookmarkStart w:name="z37" w:id="21"/>
    <w:p>
      <w:pPr>
        <w:spacing w:after="0"/>
        <w:ind w:left="0"/>
        <w:jc w:val="both"/>
      </w:pPr>
      <w:r>
        <w:rPr>
          <w:rFonts w:ascii="Times New Roman"/>
          <w:b w:val="false"/>
          <w:i w:val="false"/>
          <w:color w:val="000000"/>
          <w:sz w:val="28"/>
        </w:rPr>
        <w:t>
      1) номер и наименование тендера;</w:t>
      </w:r>
    </w:p>
    <w:bookmarkEnd w:id="21"/>
    <w:bookmarkStart w:name="z38" w:id="22"/>
    <w:p>
      <w:pPr>
        <w:spacing w:after="0"/>
        <w:ind w:left="0"/>
        <w:jc w:val="both"/>
      </w:pPr>
      <w:r>
        <w:rPr>
          <w:rFonts w:ascii="Times New Roman"/>
          <w:b w:val="false"/>
          <w:i w:val="false"/>
          <w:color w:val="000000"/>
          <w:sz w:val="28"/>
        </w:rPr>
        <w:t>
      2) наименование, БИН и юридический адрес единого дистрибьютора, заказчика, организатора или лизингодателя закупа;</w:t>
      </w:r>
    </w:p>
    <w:bookmarkEnd w:id="22"/>
    <w:bookmarkStart w:name="z39" w:id="23"/>
    <w:p>
      <w:pPr>
        <w:spacing w:after="0"/>
        <w:ind w:left="0"/>
        <w:jc w:val="both"/>
      </w:pPr>
      <w:r>
        <w:rPr>
          <w:rFonts w:ascii="Times New Roman"/>
          <w:b w:val="false"/>
          <w:i w:val="false"/>
          <w:color w:val="000000"/>
          <w:sz w:val="28"/>
        </w:rPr>
        <w:t>
      3) результаты голосования тендерной комиссии в разрезе лотов с указанием решений каждого члена тендерной комиссии о допуске или отклонении заявки в целом или по лоту, оказании поддержки казахстанским товаропроизводителям и (или) производителям государств-членов ЕАЭС или предпринимательской инициативы;</w:t>
      </w:r>
    </w:p>
    <w:bookmarkEnd w:id="23"/>
    <w:bookmarkStart w:name="z40" w:id="24"/>
    <w:p>
      <w:pPr>
        <w:spacing w:after="0"/>
        <w:ind w:left="0"/>
        <w:jc w:val="both"/>
      </w:pPr>
      <w:r>
        <w:rPr>
          <w:rFonts w:ascii="Times New Roman"/>
          <w:b w:val="false"/>
          <w:i w:val="false"/>
          <w:color w:val="000000"/>
          <w:sz w:val="28"/>
        </w:rPr>
        <w:t>
      4) лоты и наименования потенциальных поставщиков, заявки которых отклонены тендерной комиссией ввиду несоответствия условиям объявления или условиям настоящих Правил;</w:t>
      </w:r>
    </w:p>
    <w:bookmarkEnd w:id="24"/>
    <w:bookmarkStart w:name="z41" w:id="25"/>
    <w:p>
      <w:pPr>
        <w:spacing w:after="0"/>
        <w:ind w:left="0"/>
        <w:jc w:val="both"/>
      </w:pPr>
      <w:r>
        <w:rPr>
          <w:rFonts w:ascii="Times New Roman"/>
          <w:b w:val="false"/>
          <w:i w:val="false"/>
          <w:color w:val="000000"/>
          <w:sz w:val="28"/>
        </w:rPr>
        <w:t>
      5) лоты и наименования потенциальных поставщиков, заявки которых автоматически отклонены веб-порталом ввиду оказания их конкурентам по лоту поддержки казахстанским товаропроизводителям и (или) производителям государств-членов ЕАЭС или предпринимательской инициативы;</w:t>
      </w:r>
    </w:p>
    <w:bookmarkEnd w:id="25"/>
    <w:bookmarkStart w:name="z42" w:id="26"/>
    <w:p>
      <w:pPr>
        <w:spacing w:after="0"/>
        <w:ind w:left="0"/>
        <w:jc w:val="both"/>
      </w:pPr>
      <w:r>
        <w:rPr>
          <w:rFonts w:ascii="Times New Roman"/>
          <w:b w:val="false"/>
          <w:i w:val="false"/>
          <w:color w:val="000000"/>
          <w:sz w:val="28"/>
        </w:rPr>
        <w:t>
      6) лоты без конкуренции и наименования потенциальных поставщиков, являющихся казахстанскими товаропроизводителями или производителями государств-членов ЕАЭС, с подробным указанием данных ценовых предложений;</w:t>
      </w:r>
    </w:p>
    <w:bookmarkEnd w:id="26"/>
    <w:bookmarkStart w:name="z43" w:id="27"/>
    <w:p>
      <w:pPr>
        <w:spacing w:after="0"/>
        <w:ind w:left="0"/>
        <w:jc w:val="both"/>
      </w:pPr>
      <w:r>
        <w:rPr>
          <w:rFonts w:ascii="Times New Roman"/>
          <w:b w:val="false"/>
          <w:i w:val="false"/>
          <w:color w:val="000000"/>
          <w:sz w:val="28"/>
        </w:rPr>
        <w:t>
      7) лоты без конкуренции и наименования потенциальных поставщиков, заявки которых признаны тендерной комиссией соответствующими условиям объявления и условиям настоящих Правил, с подробным указанием данных ценовых предложений.";</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159</w:t>
      </w:r>
      <w:r>
        <w:rPr>
          <w:rFonts w:ascii="Times New Roman"/>
          <w:b w:val="false"/>
          <w:i w:val="false"/>
          <w:color w:val="000000"/>
          <w:sz w:val="28"/>
        </w:rPr>
        <w:t xml:space="preserve"> изложить в следующей редакции:</w:t>
      </w:r>
    </w:p>
    <w:bookmarkStart w:name="z45" w:id="28"/>
    <w:p>
      <w:pPr>
        <w:spacing w:after="0"/>
        <w:ind w:left="0"/>
        <w:jc w:val="both"/>
      </w:pPr>
      <w:r>
        <w:rPr>
          <w:rFonts w:ascii="Times New Roman"/>
          <w:b w:val="false"/>
          <w:i w:val="false"/>
          <w:color w:val="000000"/>
          <w:sz w:val="28"/>
        </w:rPr>
        <w:t>
      "159. При отсутствии у тендерной комиссии замечаний к заявкам потенциальных поставщиков, а также повторного рассмотрения тендерных заявок потенциальных поставщиков, указанных в протоколе голосования, на предмет полноты приведения их в соответствие с условиями настоящих Правил и устранения замечаний, составляется протокол допуска, который публикуется на веб-портале с указанием его номера, времени публикации, статуса и содержит:</w:t>
      </w:r>
    </w:p>
    <w:bookmarkEnd w:id="28"/>
    <w:bookmarkStart w:name="z46" w:id="29"/>
    <w:p>
      <w:pPr>
        <w:spacing w:after="0"/>
        <w:ind w:left="0"/>
        <w:jc w:val="both"/>
      </w:pPr>
      <w:r>
        <w:rPr>
          <w:rFonts w:ascii="Times New Roman"/>
          <w:b w:val="false"/>
          <w:i w:val="false"/>
          <w:color w:val="000000"/>
          <w:sz w:val="28"/>
        </w:rPr>
        <w:t>
      1) номер и наименование тендера;</w:t>
      </w:r>
    </w:p>
    <w:bookmarkEnd w:id="29"/>
    <w:bookmarkStart w:name="z47" w:id="30"/>
    <w:p>
      <w:pPr>
        <w:spacing w:after="0"/>
        <w:ind w:left="0"/>
        <w:jc w:val="both"/>
      </w:pPr>
      <w:r>
        <w:rPr>
          <w:rFonts w:ascii="Times New Roman"/>
          <w:b w:val="false"/>
          <w:i w:val="false"/>
          <w:color w:val="000000"/>
          <w:sz w:val="28"/>
        </w:rPr>
        <w:t>
      2) наименование, БИН и юридический адрес единого дистрибьютора, заказчика, организатора закупа или лизингодателя закупа;</w:t>
      </w:r>
    </w:p>
    <w:bookmarkEnd w:id="30"/>
    <w:bookmarkStart w:name="z48" w:id="31"/>
    <w:p>
      <w:pPr>
        <w:spacing w:after="0"/>
        <w:ind w:left="0"/>
        <w:jc w:val="both"/>
      </w:pPr>
      <w:r>
        <w:rPr>
          <w:rFonts w:ascii="Times New Roman"/>
          <w:b w:val="false"/>
          <w:i w:val="false"/>
          <w:color w:val="000000"/>
          <w:sz w:val="28"/>
        </w:rPr>
        <w:t>
      3) результаты голосования тендерной комиссии в разрезе лотов с указанием решений каждого члена тендерной комиссии о допуске или отклонении заявки в целом или по лоту, оказании поддержки казахстанских товаропроизводителей и (или) производителей государств-членов ЕАЭС или предпринимательской инициативы;</w:t>
      </w:r>
    </w:p>
    <w:bookmarkEnd w:id="31"/>
    <w:bookmarkStart w:name="z49" w:id="32"/>
    <w:p>
      <w:pPr>
        <w:spacing w:after="0"/>
        <w:ind w:left="0"/>
        <w:jc w:val="both"/>
      </w:pPr>
      <w:r>
        <w:rPr>
          <w:rFonts w:ascii="Times New Roman"/>
          <w:b w:val="false"/>
          <w:i w:val="false"/>
          <w:color w:val="000000"/>
          <w:sz w:val="28"/>
        </w:rPr>
        <w:t>
      4) лоты и наименования потенциальных поставщиков, заявки которых отклонены тендерной комиссией ввиду несоответствия условиям объявления или условиям настоящих Правил;</w:t>
      </w:r>
    </w:p>
    <w:bookmarkEnd w:id="32"/>
    <w:bookmarkStart w:name="z50" w:id="33"/>
    <w:p>
      <w:pPr>
        <w:spacing w:after="0"/>
        <w:ind w:left="0"/>
        <w:jc w:val="both"/>
      </w:pPr>
      <w:r>
        <w:rPr>
          <w:rFonts w:ascii="Times New Roman"/>
          <w:b w:val="false"/>
          <w:i w:val="false"/>
          <w:color w:val="000000"/>
          <w:sz w:val="28"/>
        </w:rPr>
        <w:t>
      5) лоты и наименования потенциальных поставщиков, заявки которых автоматически отклонены веб-порталом ввиду оказания их конкурентам по лоту поддержки казахстанским товаропроизводителям и (или) производителям государств-членов ЕАЭС или предпринимательской инициативы;</w:t>
      </w:r>
    </w:p>
    <w:bookmarkEnd w:id="33"/>
    <w:bookmarkStart w:name="z51" w:id="34"/>
    <w:p>
      <w:pPr>
        <w:spacing w:after="0"/>
        <w:ind w:left="0"/>
        <w:jc w:val="both"/>
      </w:pPr>
      <w:r>
        <w:rPr>
          <w:rFonts w:ascii="Times New Roman"/>
          <w:b w:val="false"/>
          <w:i w:val="false"/>
          <w:color w:val="000000"/>
          <w:sz w:val="28"/>
        </w:rPr>
        <w:t>
      6) лоты без конкуренции и наименования потенциальных поставщиков, являющихся казахстанскими товаропроизводителями или производителями государств-членов ЕАЭС, с подробным указанием данных ценовых предложений;</w:t>
      </w:r>
    </w:p>
    <w:bookmarkEnd w:id="34"/>
    <w:bookmarkStart w:name="z52" w:id="35"/>
    <w:p>
      <w:pPr>
        <w:spacing w:after="0"/>
        <w:ind w:left="0"/>
        <w:jc w:val="both"/>
      </w:pPr>
      <w:r>
        <w:rPr>
          <w:rFonts w:ascii="Times New Roman"/>
          <w:b w:val="false"/>
          <w:i w:val="false"/>
          <w:color w:val="000000"/>
          <w:sz w:val="28"/>
        </w:rPr>
        <w:t>
      7) лоты без конкуренции и наименования потенциальных поставщиков, заявки которых признаны комиссией соответствующими условиям объявления и условиям настоящих Правил, с подробным указанием данных ценовых предложений;</w:t>
      </w:r>
    </w:p>
    <w:bookmarkEnd w:id="35"/>
    <w:bookmarkStart w:name="z53" w:id="36"/>
    <w:p>
      <w:pPr>
        <w:spacing w:after="0"/>
        <w:ind w:left="0"/>
        <w:jc w:val="both"/>
      </w:pPr>
      <w:r>
        <w:rPr>
          <w:rFonts w:ascii="Times New Roman"/>
          <w:b w:val="false"/>
          <w:i w:val="false"/>
          <w:color w:val="000000"/>
          <w:sz w:val="28"/>
        </w:rPr>
        <w:t>
      8) конкурентные лоты и наименования потенциальных поставщиков, заявки которых допущены тендерной комиссией к аукциону, с указанием стартовых цен аукциона.";</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161 изложить в следующей редакции:</w:t>
      </w:r>
    </w:p>
    <w:bookmarkStart w:name="z55" w:id="37"/>
    <w:p>
      <w:pPr>
        <w:spacing w:after="0"/>
        <w:ind w:left="0"/>
        <w:jc w:val="both"/>
      </w:pPr>
      <w:r>
        <w:rPr>
          <w:rFonts w:ascii="Times New Roman"/>
          <w:b w:val="false"/>
          <w:i w:val="false"/>
          <w:color w:val="000000"/>
          <w:sz w:val="28"/>
        </w:rPr>
        <w:t>
      "7) конкурентные лоты и наименования победителей тендера, являющихся казахстанскими товаропроизводителями или производителями государств-членов ЕАЭС, с подробным указанием данных ценовых предложений.";</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192</w:t>
      </w:r>
      <w:r>
        <w:rPr>
          <w:rFonts w:ascii="Times New Roman"/>
          <w:b w:val="false"/>
          <w:i w:val="false"/>
          <w:color w:val="000000"/>
          <w:sz w:val="28"/>
        </w:rPr>
        <w:t xml:space="preserve"> изложить в следующей редакции:</w:t>
      </w:r>
    </w:p>
    <w:bookmarkStart w:name="z57" w:id="38"/>
    <w:p>
      <w:pPr>
        <w:spacing w:after="0"/>
        <w:ind w:left="0"/>
        <w:jc w:val="both"/>
      </w:pPr>
      <w:r>
        <w:rPr>
          <w:rFonts w:ascii="Times New Roman"/>
          <w:b w:val="false"/>
          <w:i w:val="false"/>
          <w:color w:val="000000"/>
          <w:sz w:val="28"/>
        </w:rPr>
        <w:t>
      "192. Члены тендерной комиссии при принятии решений о поддержке казахстанских товаропроизводителей и (или) производителей государств-членов ЕАЭС или предпринимательской инициативы рассматривают документы на странице потенциального поставщика на веб-портале и из информационных систем государственных органов в соответствии с законодательством Республики Казахстан об информатизации, а в части соответствия заявки условиям объявления и условиям настоящих Правил к лекарственным средствам и (или) медицинским изделиям – документы, представленные потенциальным поставщиком в заявке.</w:t>
      </w:r>
    </w:p>
    <w:bookmarkEnd w:id="38"/>
    <w:bookmarkStart w:name="z58" w:id="39"/>
    <w:p>
      <w:pPr>
        <w:spacing w:after="0"/>
        <w:ind w:left="0"/>
        <w:jc w:val="both"/>
      </w:pPr>
      <w:r>
        <w:rPr>
          <w:rFonts w:ascii="Times New Roman"/>
          <w:b w:val="false"/>
          <w:i w:val="false"/>
          <w:color w:val="000000"/>
          <w:sz w:val="28"/>
        </w:rPr>
        <w:t>
      Веб-портал содержит выбор замечаний к заявке с обоснованием согласно настоящим Правилам.</w:t>
      </w:r>
    </w:p>
    <w:bookmarkEnd w:id="39"/>
    <w:bookmarkStart w:name="z59" w:id="40"/>
    <w:p>
      <w:pPr>
        <w:spacing w:after="0"/>
        <w:ind w:left="0"/>
        <w:jc w:val="both"/>
      </w:pPr>
      <w:r>
        <w:rPr>
          <w:rFonts w:ascii="Times New Roman"/>
          <w:b w:val="false"/>
          <w:i w:val="false"/>
          <w:color w:val="000000"/>
          <w:sz w:val="28"/>
        </w:rPr>
        <w:t>
      При необходимости член тендерной комиссии обосновывает свое замечание к заявке, не используя варианты, предлагаемые ему веб-порталом.";</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206</w:t>
      </w:r>
      <w:r>
        <w:rPr>
          <w:rFonts w:ascii="Times New Roman"/>
          <w:b w:val="false"/>
          <w:i w:val="false"/>
          <w:color w:val="000000"/>
          <w:sz w:val="28"/>
        </w:rPr>
        <w:t xml:space="preserve"> изложить в следующей редакции:</w:t>
      </w:r>
    </w:p>
    <w:bookmarkStart w:name="z61" w:id="41"/>
    <w:p>
      <w:pPr>
        <w:spacing w:after="0"/>
        <w:ind w:left="0"/>
        <w:jc w:val="both"/>
      </w:pPr>
      <w:r>
        <w:rPr>
          <w:rFonts w:ascii="Times New Roman"/>
          <w:b w:val="false"/>
          <w:i w:val="false"/>
          <w:color w:val="000000"/>
          <w:sz w:val="28"/>
        </w:rPr>
        <w:t>
      "206. Аукцион проводится путем снижения текущего предложения о цене, начиная с наименьшей стартовой цены на шаг аукциона, который составляет от 1 (одного) процента до 5 (пяти) процентов от наименьшей стартовой цены.</w:t>
      </w:r>
    </w:p>
    <w:bookmarkEnd w:id="41"/>
    <w:bookmarkStart w:name="z62" w:id="42"/>
    <w:p>
      <w:pPr>
        <w:spacing w:after="0"/>
        <w:ind w:left="0"/>
        <w:jc w:val="both"/>
      </w:pPr>
      <w:r>
        <w:rPr>
          <w:rFonts w:ascii="Times New Roman"/>
          <w:b w:val="false"/>
          <w:i w:val="false"/>
          <w:color w:val="000000"/>
          <w:sz w:val="28"/>
        </w:rPr>
        <w:t>
      В случае участия в аукционе казахстанского товаропроизводителя медицинской техники последнему предоставляется условная скидка в размере 20 (двадцати) процентов от цены закупа (текущей цены аукциона).</w:t>
      </w:r>
    </w:p>
    <w:bookmarkEnd w:id="42"/>
    <w:bookmarkStart w:name="z63" w:id="43"/>
    <w:p>
      <w:pPr>
        <w:spacing w:after="0"/>
        <w:ind w:left="0"/>
        <w:jc w:val="both"/>
      </w:pPr>
      <w:r>
        <w:rPr>
          <w:rFonts w:ascii="Times New Roman"/>
          <w:b w:val="false"/>
          <w:i w:val="false"/>
          <w:color w:val="000000"/>
          <w:sz w:val="28"/>
        </w:rPr>
        <w:t>
      Количество шагов по лоту в аукционе не ограничивается.</w:t>
      </w:r>
    </w:p>
    <w:bookmarkEnd w:id="43"/>
    <w:bookmarkStart w:name="z64" w:id="44"/>
    <w:p>
      <w:pPr>
        <w:spacing w:after="0"/>
        <w:ind w:left="0"/>
        <w:jc w:val="both"/>
      </w:pPr>
      <w:r>
        <w:rPr>
          <w:rFonts w:ascii="Times New Roman"/>
          <w:b w:val="false"/>
          <w:i w:val="false"/>
          <w:color w:val="000000"/>
          <w:sz w:val="28"/>
        </w:rPr>
        <w:t>
      Веб-портал автоматически не позволяет участникам аукциона снижать цену на несоответствующую величину и для снижения цены предусматривает выбор размера шага аукциона в процентах или тенге.</w:t>
      </w:r>
    </w:p>
    <w:bookmarkEnd w:id="44"/>
    <w:bookmarkStart w:name="z65" w:id="45"/>
    <w:p>
      <w:pPr>
        <w:spacing w:after="0"/>
        <w:ind w:left="0"/>
        <w:jc w:val="both"/>
      </w:pPr>
      <w:r>
        <w:rPr>
          <w:rFonts w:ascii="Times New Roman"/>
          <w:b w:val="false"/>
          <w:i w:val="false"/>
          <w:color w:val="000000"/>
          <w:sz w:val="28"/>
        </w:rPr>
        <w:t>
      Участник аукциона не может подать очередное ценовое предложение прежде, чем будет подано ценовое предложение одним из конкурентов по лоту.";</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w:t>
      </w:r>
      <w:r>
        <w:rPr>
          <w:rFonts w:ascii="Times New Roman"/>
          <w:b w:val="false"/>
          <w:i w:val="false"/>
          <w:color w:val="000000"/>
          <w:sz w:val="28"/>
        </w:rPr>
        <w:t xml:space="preserve"> раздела 3 изложить в следующей редакции:</w:t>
      </w:r>
    </w:p>
    <w:bookmarkStart w:name="z67" w:id="46"/>
    <w:p>
      <w:pPr>
        <w:spacing w:after="0"/>
        <w:ind w:left="0"/>
        <w:jc w:val="both"/>
      </w:pPr>
      <w:r>
        <w:rPr>
          <w:rFonts w:ascii="Times New Roman"/>
          <w:b w:val="false"/>
          <w:i w:val="false"/>
          <w:color w:val="000000"/>
          <w:sz w:val="28"/>
        </w:rPr>
        <w:t>
      "Глава 2. Закуп способом запроса ценовых предложений у казахстанских и иностранных товаропроизводителей или через международные организации, учрежденные Организацией Объединенных Наций";</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параграфа 1</w:t>
      </w:r>
      <w:r>
        <w:rPr>
          <w:rFonts w:ascii="Times New Roman"/>
          <w:b w:val="false"/>
          <w:i w:val="false"/>
          <w:color w:val="000000"/>
          <w:sz w:val="28"/>
        </w:rPr>
        <w:t xml:space="preserve"> главы 2 раздела 3 изложить в следующей редакции:</w:t>
      </w:r>
    </w:p>
    <w:bookmarkStart w:name="z69" w:id="47"/>
    <w:p>
      <w:pPr>
        <w:spacing w:after="0"/>
        <w:ind w:left="0"/>
        <w:jc w:val="both"/>
      </w:pPr>
      <w:r>
        <w:rPr>
          <w:rFonts w:ascii="Times New Roman"/>
          <w:b w:val="false"/>
          <w:i w:val="false"/>
          <w:color w:val="000000"/>
          <w:sz w:val="28"/>
        </w:rPr>
        <w:t>
      "Параграф 1. Основания проведения закупа способом запроса ценовых предложений у казахстанских и иностранных товаропроизводителей или через международные организации, учрежденные Организацией Объединенных Наций";</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211</w:t>
      </w:r>
      <w:r>
        <w:rPr>
          <w:rFonts w:ascii="Times New Roman"/>
          <w:b w:val="false"/>
          <w:i w:val="false"/>
          <w:color w:val="000000"/>
          <w:sz w:val="28"/>
        </w:rPr>
        <w:t xml:space="preserve"> изложить в следующей редакции:</w:t>
      </w:r>
    </w:p>
    <w:bookmarkStart w:name="z71" w:id="48"/>
    <w:p>
      <w:pPr>
        <w:spacing w:after="0"/>
        <w:ind w:left="0"/>
        <w:jc w:val="both"/>
      </w:pPr>
      <w:r>
        <w:rPr>
          <w:rFonts w:ascii="Times New Roman"/>
          <w:b w:val="false"/>
          <w:i w:val="false"/>
          <w:color w:val="000000"/>
          <w:sz w:val="28"/>
        </w:rPr>
        <w:t>
      "211. Закуп лекарственных средств и (или) медицинских изделий способом запроса ценовых предложений осуществляется:</w:t>
      </w:r>
    </w:p>
    <w:bookmarkEnd w:id="48"/>
    <w:bookmarkStart w:name="z72" w:id="49"/>
    <w:p>
      <w:pPr>
        <w:spacing w:after="0"/>
        <w:ind w:left="0"/>
        <w:jc w:val="both"/>
      </w:pPr>
      <w:r>
        <w:rPr>
          <w:rFonts w:ascii="Times New Roman"/>
          <w:b w:val="false"/>
          <w:i w:val="false"/>
          <w:color w:val="000000"/>
          <w:sz w:val="28"/>
        </w:rPr>
        <w:t>
      1) у казахстанских и иностранных товаропроизводителей;</w:t>
      </w:r>
    </w:p>
    <w:bookmarkEnd w:id="49"/>
    <w:bookmarkStart w:name="z73" w:id="50"/>
    <w:p>
      <w:pPr>
        <w:spacing w:after="0"/>
        <w:ind w:left="0"/>
        <w:jc w:val="both"/>
      </w:pPr>
      <w:r>
        <w:rPr>
          <w:rFonts w:ascii="Times New Roman"/>
          <w:b w:val="false"/>
          <w:i w:val="false"/>
          <w:color w:val="000000"/>
          <w:sz w:val="28"/>
        </w:rPr>
        <w:t>
      2) через международные организации, учрежденные Организацией Объединенных Наций при:</w:t>
      </w:r>
    </w:p>
    <w:bookmarkEnd w:id="50"/>
    <w:bookmarkStart w:name="z74" w:id="51"/>
    <w:p>
      <w:pPr>
        <w:spacing w:after="0"/>
        <w:ind w:left="0"/>
        <w:jc w:val="both"/>
      </w:pPr>
      <w:r>
        <w:rPr>
          <w:rFonts w:ascii="Times New Roman"/>
          <w:b w:val="false"/>
          <w:i w:val="false"/>
          <w:color w:val="000000"/>
          <w:sz w:val="28"/>
        </w:rPr>
        <w:t>
      признании закупа способом тендера или повторного тендера не состоявшимся;</w:t>
      </w:r>
    </w:p>
    <w:bookmarkEnd w:id="51"/>
    <w:bookmarkStart w:name="z75" w:id="52"/>
    <w:p>
      <w:pPr>
        <w:spacing w:after="0"/>
        <w:ind w:left="0"/>
        <w:jc w:val="both"/>
      </w:pPr>
      <w:r>
        <w:rPr>
          <w:rFonts w:ascii="Times New Roman"/>
          <w:b w:val="false"/>
          <w:i w:val="false"/>
          <w:color w:val="000000"/>
          <w:sz w:val="28"/>
        </w:rPr>
        <w:t>
      по перечню в рамках соглашений с международными организациями, учрежденными Организацией Объединенных Наций.";</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параграфа 2</w:t>
      </w:r>
      <w:r>
        <w:rPr>
          <w:rFonts w:ascii="Times New Roman"/>
          <w:b w:val="false"/>
          <w:i w:val="false"/>
          <w:color w:val="000000"/>
          <w:sz w:val="28"/>
        </w:rPr>
        <w:t xml:space="preserve"> главы 2 раздела 3 изложить в следующей редакции:</w:t>
      </w:r>
    </w:p>
    <w:bookmarkStart w:name="z77" w:id="53"/>
    <w:p>
      <w:pPr>
        <w:spacing w:after="0"/>
        <w:ind w:left="0"/>
        <w:jc w:val="both"/>
      </w:pPr>
      <w:r>
        <w:rPr>
          <w:rFonts w:ascii="Times New Roman"/>
          <w:b w:val="false"/>
          <w:i w:val="false"/>
          <w:color w:val="000000"/>
          <w:sz w:val="28"/>
        </w:rPr>
        <w:t>
      "Параграф 2. Порядок закупа у казахстанского или иностранного товаропроизводителя лекарственных средств и медицинских изделий";</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213</w:t>
      </w:r>
      <w:r>
        <w:rPr>
          <w:rFonts w:ascii="Times New Roman"/>
          <w:b w:val="false"/>
          <w:i w:val="false"/>
          <w:color w:val="000000"/>
          <w:sz w:val="28"/>
        </w:rPr>
        <w:t xml:space="preserve"> изложить в следующей редакции:</w:t>
      </w:r>
    </w:p>
    <w:bookmarkStart w:name="z79" w:id="54"/>
    <w:p>
      <w:pPr>
        <w:spacing w:after="0"/>
        <w:ind w:left="0"/>
        <w:jc w:val="both"/>
      </w:pPr>
      <w:r>
        <w:rPr>
          <w:rFonts w:ascii="Times New Roman"/>
          <w:b w:val="false"/>
          <w:i w:val="false"/>
          <w:color w:val="000000"/>
          <w:sz w:val="28"/>
        </w:rPr>
        <w:t>
      "213. В целях осуществления закупа у казахстанских и (или) иностранных товаропроизводителей лекарственных средств и (или) медицинских изделий единый дистрибьютор создает комиссию и утверждает ее состав из работников единого дистрибьютора в нечетном количестве и состоит из председателя, заместителя председателя и членов комиссии.</w:t>
      </w:r>
    </w:p>
    <w:bookmarkEnd w:id="54"/>
    <w:bookmarkStart w:name="z80" w:id="55"/>
    <w:p>
      <w:pPr>
        <w:spacing w:after="0"/>
        <w:ind w:left="0"/>
        <w:jc w:val="both"/>
      </w:pPr>
      <w:r>
        <w:rPr>
          <w:rFonts w:ascii="Times New Roman"/>
          <w:b w:val="false"/>
          <w:i w:val="false"/>
          <w:color w:val="000000"/>
          <w:sz w:val="28"/>
        </w:rPr>
        <w:t>
      Комиссия действует со дня вступления в силу решения о ее создании и прекращает свою деятельность после подписания протокола итогов.";</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215</w:t>
      </w:r>
      <w:r>
        <w:rPr>
          <w:rFonts w:ascii="Times New Roman"/>
          <w:b w:val="false"/>
          <w:i w:val="false"/>
          <w:color w:val="000000"/>
          <w:sz w:val="28"/>
        </w:rPr>
        <w:t xml:space="preserve"> изложить в следующей редакции:</w:t>
      </w:r>
    </w:p>
    <w:bookmarkStart w:name="z82" w:id="56"/>
    <w:p>
      <w:pPr>
        <w:spacing w:after="0"/>
        <w:ind w:left="0"/>
        <w:jc w:val="both"/>
      </w:pPr>
      <w:r>
        <w:rPr>
          <w:rFonts w:ascii="Times New Roman"/>
          <w:b w:val="false"/>
          <w:i w:val="false"/>
          <w:color w:val="000000"/>
          <w:sz w:val="28"/>
        </w:rPr>
        <w:t>
      "215. Казахстанский и (или) иностранный товаропроизводитель до окончания срока приема документов, указанных в объявлении, предоставляют следующие документы:</w:t>
      </w:r>
    </w:p>
    <w:bookmarkEnd w:id="56"/>
    <w:bookmarkStart w:name="z83" w:id="57"/>
    <w:p>
      <w:pPr>
        <w:spacing w:after="0"/>
        <w:ind w:left="0"/>
        <w:jc w:val="both"/>
      </w:pPr>
      <w:r>
        <w:rPr>
          <w:rFonts w:ascii="Times New Roman"/>
          <w:b w:val="false"/>
          <w:i w:val="false"/>
          <w:color w:val="000000"/>
          <w:sz w:val="28"/>
        </w:rPr>
        <w:t xml:space="preserve">
      1) ценовое предложение с указанием международного непатентованного наименования, лекарственной формы (характеристики) для лекарственных средств, технической характеристики для медицинских изделий, единицы измерения, цены за единицу измерения, количества, общей суммы, номера регистрационного удостоверения, разрешение (заключение) уполномоченного органа в области здравоохранения на ввоз на территорию Республики Казахстан, торгового наименования, производителя, графика поставки, условий поставки согласно международным правилам Инкотермс 2020. </w:t>
      </w:r>
    </w:p>
    <w:bookmarkEnd w:id="57"/>
    <w:bookmarkStart w:name="z84" w:id="58"/>
    <w:p>
      <w:pPr>
        <w:spacing w:after="0"/>
        <w:ind w:left="0"/>
        <w:jc w:val="both"/>
      </w:pPr>
      <w:r>
        <w:rPr>
          <w:rFonts w:ascii="Times New Roman"/>
          <w:b w:val="false"/>
          <w:i w:val="false"/>
          <w:color w:val="000000"/>
          <w:sz w:val="28"/>
        </w:rPr>
        <w:t>
      2) для казахстанского товаропроизводителя – справку о государственной регистрации, для иностранного товаропроизводителя, документ иностранного товаропроизводителя, подтверждающий, что иностранное юридическое лицо является юридическим лицом по законодательству иностранного государства, либо, если иностранный товаропроизводитель имеет представительство (филиал) либо уполномоченного представителя на территории Республики Казахстан, то справку о государственной регистрации представительства (филиале) либо уполномоченного представителя и положение о представительстве или об уполномоченном представителе;</w:t>
      </w:r>
    </w:p>
    <w:bookmarkEnd w:id="58"/>
    <w:bookmarkStart w:name="z85" w:id="59"/>
    <w:p>
      <w:pPr>
        <w:spacing w:after="0"/>
        <w:ind w:left="0"/>
        <w:jc w:val="both"/>
      </w:pPr>
      <w:r>
        <w:rPr>
          <w:rFonts w:ascii="Times New Roman"/>
          <w:b w:val="false"/>
          <w:i w:val="false"/>
          <w:color w:val="000000"/>
          <w:sz w:val="28"/>
        </w:rPr>
        <w:t>
      3) документы, подтверждающие право на производство и (или) реализацию лекарственных средств и (или) медицинских изделий: разрешение (лицензия), сертификат GMP и GDP (при наличии для лекарственных средств), и/или сертификат о соответствии объекта требованиям международного стандарта системы управления качеством (ISO 13485) для производителей медицинских изделий (при наличии для медицинских изделий);</w:t>
      </w:r>
    </w:p>
    <w:bookmarkEnd w:id="59"/>
    <w:bookmarkStart w:name="z86" w:id="60"/>
    <w:p>
      <w:pPr>
        <w:spacing w:after="0"/>
        <w:ind w:left="0"/>
        <w:jc w:val="both"/>
      </w:pPr>
      <w:r>
        <w:rPr>
          <w:rFonts w:ascii="Times New Roman"/>
          <w:b w:val="false"/>
          <w:i w:val="false"/>
          <w:color w:val="000000"/>
          <w:sz w:val="28"/>
        </w:rPr>
        <w:t>
      4) документ о полномочиях представителя казахстанского или иностранного товаропроизводителя на участие в закупе и заключение договора поставки (соглашения).</w:t>
      </w:r>
    </w:p>
    <w:bookmarkEnd w:id="60"/>
    <w:bookmarkStart w:name="z87" w:id="61"/>
    <w:p>
      <w:pPr>
        <w:spacing w:after="0"/>
        <w:ind w:left="0"/>
        <w:jc w:val="both"/>
      </w:pPr>
      <w:r>
        <w:rPr>
          <w:rFonts w:ascii="Times New Roman"/>
          <w:b w:val="false"/>
          <w:i w:val="false"/>
          <w:color w:val="000000"/>
          <w:sz w:val="28"/>
        </w:rPr>
        <w:t>
      При этом иностранные товаропроизводители предоставляют документы, указанные в подпунктах 2) и 3) настоящего пункта, в виде легализованных или апостилированных копий с нотариально удостоверенным переводом на казахский и (или) русский языки.</w:t>
      </w:r>
    </w:p>
    <w:bookmarkEnd w:id="61"/>
    <w:bookmarkStart w:name="z88" w:id="62"/>
    <w:p>
      <w:pPr>
        <w:spacing w:after="0"/>
        <w:ind w:left="0"/>
        <w:jc w:val="both"/>
      </w:pPr>
      <w:r>
        <w:rPr>
          <w:rFonts w:ascii="Times New Roman"/>
          <w:b w:val="false"/>
          <w:i w:val="false"/>
          <w:color w:val="000000"/>
          <w:sz w:val="28"/>
        </w:rPr>
        <w:t>
      Если в текущем году действовал договор с казахстанским или иностранным товаропроизводителем, документы, указанные в подпунктах 2) и 3) настоящего пункта не представляются.";</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217</w:t>
      </w:r>
      <w:r>
        <w:rPr>
          <w:rFonts w:ascii="Times New Roman"/>
          <w:b w:val="false"/>
          <w:i w:val="false"/>
          <w:color w:val="000000"/>
          <w:sz w:val="28"/>
        </w:rPr>
        <w:t xml:space="preserve"> изложить в следующей редакции:</w:t>
      </w:r>
    </w:p>
    <w:bookmarkStart w:name="z90" w:id="63"/>
    <w:p>
      <w:pPr>
        <w:spacing w:after="0"/>
        <w:ind w:left="0"/>
        <w:jc w:val="both"/>
      </w:pPr>
      <w:r>
        <w:rPr>
          <w:rFonts w:ascii="Times New Roman"/>
          <w:b w:val="false"/>
          <w:i w:val="false"/>
          <w:color w:val="000000"/>
          <w:sz w:val="28"/>
        </w:rPr>
        <w:t>
      "217. Комиссия в течение 20 (двадцати рабочих) дней рассматривает документы казахстанского и (или) иностранного товаропроизводителя на предмет соответствия условиям объявления и условиям настоящих Правил.</w:t>
      </w:r>
    </w:p>
    <w:bookmarkEnd w:id="63"/>
    <w:bookmarkStart w:name="z91" w:id="64"/>
    <w:p>
      <w:pPr>
        <w:spacing w:after="0"/>
        <w:ind w:left="0"/>
        <w:jc w:val="both"/>
      </w:pPr>
      <w:r>
        <w:rPr>
          <w:rFonts w:ascii="Times New Roman"/>
          <w:b w:val="false"/>
          <w:i w:val="false"/>
          <w:color w:val="000000"/>
          <w:sz w:val="28"/>
        </w:rPr>
        <w:t>
      Ценовые предложения, представленные после окончания приема ценовых предложений, не рассматриваются комиссией.</w:t>
      </w:r>
    </w:p>
    <w:bookmarkEnd w:id="64"/>
    <w:bookmarkStart w:name="z92" w:id="65"/>
    <w:p>
      <w:pPr>
        <w:spacing w:after="0"/>
        <w:ind w:left="0"/>
        <w:jc w:val="both"/>
      </w:pPr>
      <w:r>
        <w:rPr>
          <w:rFonts w:ascii="Times New Roman"/>
          <w:b w:val="false"/>
          <w:i w:val="false"/>
          <w:color w:val="000000"/>
          <w:sz w:val="28"/>
        </w:rPr>
        <w:t>
      Казахстанскому и (или) иностранному товаропроизводителю предоставляется возможность дополнить представленные документы.</w:t>
      </w:r>
    </w:p>
    <w:bookmarkEnd w:id="65"/>
    <w:bookmarkStart w:name="z93" w:id="66"/>
    <w:p>
      <w:pPr>
        <w:spacing w:after="0"/>
        <w:ind w:left="0"/>
        <w:jc w:val="both"/>
      </w:pPr>
      <w:r>
        <w:rPr>
          <w:rFonts w:ascii="Times New Roman"/>
          <w:b w:val="false"/>
          <w:i w:val="false"/>
          <w:color w:val="000000"/>
          <w:sz w:val="28"/>
        </w:rPr>
        <w:t>
      Дополнительные документы представляются в течение 3 (трех) рабочих дней с момента уведомления о необходимости представления дополнительных документов.</w:t>
      </w:r>
    </w:p>
    <w:bookmarkEnd w:id="66"/>
    <w:bookmarkStart w:name="z94" w:id="67"/>
    <w:p>
      <w:pPr>
        <w:spacing w:after="0"/>
        <w:ind w:left="0"/>
        <w:jc w:val="both"/>
      </w:pPr>
      <w:r>
        <w:rPr>
          <w:rFonts w:ascii="Times New Roman"/>
          <w:b w:val="false"/>
          <w:i w:val="false"/>
          <w:color w:val="000000"/>
          <w:sz w:val="28"/>
        </w:rPr>
        <w:t>
      Решение комиссии принимается простым большинством голосов от проголосовавших членов комиссии.</w:t>
      </w:r>
    </w:p>
    <w:bookmarkEnd w:id="67"/>
    <w:bookmarkStart w:name="z95" w:id="68"/>
    <w:p>
      <w:pPr>
        <w:spacing w:after="0"/>
        <w:ind w:left="0"/>
        <w:jc w:val="both"/>
      </w:pPr>
      <w:r>
        <w:rPr>
          <w:rFonts w:ascii="Times New Roman"/>
          <w:b w:val="false"/>
          <w:i w:val="false"/>
          <w:color w:val="000000"/>
          <w:sz w:val="28"/>
        </w:rPr>
        <w:t>
      При равенстве голосов принятым считается решение, за которое проголосовали председатель комиссии или, в случае его отсутствия, заместитель председателя.</w:t>
      </w:r>
    </w:p>
    <w:bookmarkEnd w:id="68"/>
    <w:bookmarkStart w:name="z96" w:id="69"/>
    <w:p>
      <w:pPr>
        <w:spacing w:after="0"/>
        <w:ind w:left="0"/>
        <w:jc w:val="both"/>
      </w:pPr>
      <w:r>
        <w:rPr>
          <w:rFonts w:ascii="Times New Roman"/>
          <w:b w:val="false"/>
          <w:i w:val="false"/>
          <w:color w:val="000000"/>
          <w:sz w:val="28"/>
        </w:rPr>
        <w:t>
      По итогам рассмотрения комиссия формирует протокол допуска.</w:t>
      </w:r>
    </w:p>
    <w:bookmarkEnd w:id="69"/>
    <w:bookmarkStart w:name="z97" w:id="70"/>
    <w:p>
      <w:pPr>
        <w:spacing w:after="0"/>
        <w:ind w:left="0"/>
        <w:jc w:val="both"/>
      </w:pPr>
      <w:r>
        <w:rPr>
          <w:rFonts w:ascii="Times New Roman"/>
          <w:b w:val="false"/>
          <w:i w:val="false"/>
          <w:color w:val="000000"/>
          <w:sz w:val="28"/>
        </w:rPr>
        <w:t>
      Производитель, представивший наименьшее ценовое предложение и документы, соответствующие условиям объявления и настоящих Правил, допускаются к переговорам.</w:t>
      </w:r>
    </w:p>
    <w:bookmarkEnd w:id="70"/>
    <w:bookmarkStart w:name="z98" w:id="71"/>
    <w:p>
      <w:pPr>
        <w:spacing w:after="0"/>
        <w:ind w:left="0"/>
        <w:jc w:val="both"/>
      </w:pPr>
      <w:r>
        <w:rPr>
          <w:rFonts w:ascii="Times New Roman"/>
          <w:b w:val="false"/>
          <w:i w:val="false"/>
          <w:color w:val="000000"/>
          <w:sz w:val="28"/>
        </w:rPr>
        <w:t>
      Победителем признается производитель, представивший наименьшее ценовое предложение.</w:t>
      </w:r>
    </w:p>
    <w:bookmarkEnd w:id="71"/>
    <w:bookmarkStart w:name="z99" w:id="72"/>
    <w:p>
      <w:pPr>
        <w:spacing w:after="0"/>
        <w:ind w:left="0"/>
        <w:jc w:val="both"/>
      </w:pPr>
      <w:r>
        <w:rPr>
          <w:rFonts w:ascii="Times New Roman"/>
          <w:b w:val="false"/>
          <w:i w:val="false"/>
          <w:color w:val="000000"/>
          <w:sz w:val="28"/>
        </w:rPr>
        <w:t>
      При указании в ценовом предложении иностранной валюты, то она рассчитывается по курсу иностранной валюты к тенге указанному на сайте Национального банка Республики Казахстан на день начала приема ценовых предложений и документов.</w:t>
      </w:r>
    </w:p>
    <w:bookmarkEnd w:id="72"/>
    <w:bookmarkStart w:name="z100" w:id="73"/>
    <w:p>
      <w:pPr>
        <w:spacing w:after="0"/>
        <w:ind w:left="0"/>
        <w:jc w:val="both"/>
      </w:pPr>
      <w:r>
        <w:rPr>
          <w:rFonts w:ascii="Times New Roman"/>
          <w:b w:val="false"/>
          <w:i w:val="false"/>
          <w:color w:val="000000"/>
          <w:sz w:val="28"/>
        </w:rPr>
        <w:t>
      При предоставлении несколькими производителями одинаковых ценовых предложений и документов, соответствующих условиям объявления и настоящих Правил, к переговорам допускается производитель, чье ценовое предложение поступило раньше.</w:t>
      </w:r>
    </w:p>
    <w:bookmarkEnd w:id="73"/>
    <w:bookmarkStart w:name="z101" w:id="74"/>
    <w:p>
      <w:pPr>
        <w:spacing w:after="0"/>
        <w:ind w:left="0"/>
        <w:jc w:val="both"/>
      </w:pPr>
      <w:r>
        <w:rPr>
          <w:rFonts w:ascii="Times New Roman"/>
          <w:b w:val="false"/>
          <w:i w:val="false"/>
          <w:color w:val="000000"/>
          <w:sz w:val="28"/>
        </w:rPr>
        <w:t>
       При предоставлении только одного ценового предложения по одному лоту с отличными от объявления общим количеством и количествами по графикам поставок, а также с документами, соответствующими условиям настоящих Правил, такой производитель допускается к переговорам.";</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221</w:t>
      </w:r>
      <w:r>
        <w:rPr>
          <w:rFonts w:ascii="Times New Roman"/>
          <w:b w:val="false"/>
          <w:i w:val="false"/>
          <w:color w:val="000000"/>
          <w:sz w:val="28"/>
        </w:rPr>
        <w:t xml:space="preserve"> изложить в следующей редакции:</w:t>
      </w:r>
    </w:p>
    <w:bookmarkStart w:name="z103" w:id="75"/>
    <w:p>
      <w:pPr>
        <w:spacing w:after="0"/>
        <w:ind w:left="0"/>
        <w:jc w:val="both"/>
      </w:pPr>
      <w:r>
        <w:rPr>
          <w:rFonts w:ascii="Times New Roman"/>
          <w:b w:val="false"/>
          <w:i w:val="false"/>
          <w:color w:val="000000"/>
          <w:sz w:val="28"/>
        </w:rPr>
        <w:t>
      "221. На основании протоколов итогов закупа единый дистрибьютор заключает договор поставки с казахстанским товаропроизводителем в электронном формате посредством цифровой подписи по форме, согласно приложению 17 к настоящим Правилам.</w:t>
      </w:r>
    </w:p>
    <w:bookmarkEnd w:id="75"/>
    <w:bookmarkStart w:name="z104" w:id="76"/>
    <w:p>
      <w:pPr>
        <w:spacing w:after="0"/>
        <w:ind w:left="0"/>
        <w:jc w:val="both"/>
      </w:pPr>
      <w:r>
        <w:rPr>
          <w:rFonts w:ascii="Times New Roman"/>
          <w:b w:val="false"/>
          <w:i w:val="false"/>
          <w:color w:val="000000"/>
          <w:sz w:val="28"/>
        </w:rPr>
        <w:t>
      При этом, казахстанский товаропроизводитель не предоставляет единому дистрибьютору обеспечения исполнения своих обязательств по договорам поставки, заключенным в соответствии с главой 2 раздела 3 настоящих Правил.</w:t>
      </w:r>
    </w:p>
    <w:bookmarkEnd w:id="76"/>
    <w:bookmarkStart w:name="z105" w:id="77"/>
    <w:p>
      <w:pPr>
        <w:spacing w:after="0"/>
        <w:ind w:left="0"/>
        <w:jc w:val="both"/>
      </w:pPr>
      <w:r>
        <w:rPr>
          <w:rFonts w:ascii="Times New Roman"/>
          <w:b w:val="false"/>
          <w:i w:val="false"/>
          <w:color w:val="000000"/>
          <w:sz w:val="28"/>
        </w:rPr>
        <w:t>
      При закупе у иностранного товаропроизводителя единый дистрибьютор заключает гражданско-правовой договор на бумажном носителе и (или) в электронном формате посредством электронной цифровой подписи.</w:t>
      </w:r>
    </w:p>
    <w:bookmarkEnd w:id="77"/>
    <w:bookmarkStart w:name="z106" w:id="78"/>
    <w:p>
      <w:pPr>
        <w:spacing w:after="0"/>
        <w:ind w:left="0"/>
        <w:jc w:val="both"/>
      </w:pPr>
      <w:r>
        <w:rPr>
          <w:rFonts w:ascii="Times New Roman"/>
          <w:b w:val="false"/>
          <w:i w:val="false"/>
          <w:color w:val="000000"/>
          <w:sz w:val="28"/>
        </w:rPr>
        <w:t>
      По решению уполномоченного органа в области здравоохранения допускается осуществление закупа лекарственных средств и (или) медицинских изделий у иностранного товаропроизводителя в объеме трехлетней потребности.</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225</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и </w:t>
      </w:r>
      <w:r>
        <w:rPr>
          <w:rFonts w:ascii="Times New Roman"/>
          <w:b w:val="false"/>
          <w:i w:val="false"/>
          <w:color w:val="000000"/>
          <w:sz w:val="28"/>
        </w:rPr>
        <w:t>228</w:t>
      </w:r>
      <w:r>
        <w:rPr>
          <w:rFonts w:ascii="Times New Roman"/>
          <w:b w:val="false"/>
          <w:i w:val="false"/>
          <w:color w:val="000000"/>
          <w:sz w:val="28"/>
        </w:rPr>
        <w:t xml:space="preserve"> изложить в следующей редакции:</w:t>
      </w:r>
    </w:p>
    <w:bookmarkStart w:name="z108" w:id="79"/>
    <w:p>
      <w:pPr>
        <w:spacing w:after="0"/>
        <w:ind w:left="0"/>
        <w:jc w:val="both"/>
      </w:pPr>
      <w:r>
        <w:rPr>
          <w:rFonts w:ascii="Times New Roman"/>
          <w:b w:val="false"/>
          <w:i w:val="false"/>
          <w:color w:val="000000"/>
          <w:sz w:val="28"/>
        </w:rPr>
        <w:t>
      "225. При уменьшении уполномоченным органом в области здравоохранения предельной цены на международное непатентованное наименование и (или) торговое наименование лекарственного средства и (или) медицинского изделия в ходе исполнения договора поставки (соглашение), единый дистрибьютор проводит переговоры с казахстанским или иностранным товаропроизводителем по уменьшению цены договора поставки лекарственных средств и (или) медицинских изделий.</w:t>
      </w:r>
    </w:p>
    <w:bookmarkEnd w:id="79"/>
    <w:bookmarkStart w:name="z109" w:id="80"/>
    <w:p>
      <w:pPr>
        <w:spacing w:after="0"/>
        <w:ind w:left="0"/>
        <w:jc w:val="both"/>
      </w:pPr>
      <w:r>
        <w:rPr>
          <w:rFonts w:ascii="Times New Roman"/>
          <w:b w:val="false"/>
          <w:i w:val="false"/>
          <w:color w:val="000000"/>
          <w:sz w:val="28"/>
        </w:rPr>
        <w:t>
      При несогласии в уменьшении цены либо отказа казахстанским или иностранным товаропроизводителем в проведении переговоров, единый дистрибьютор вправе расторгнуть договор поставки с иностранным или казахстанским товаропроизводителем и провести закуп способами, установленными настоящими Правилами.</w:t>
      </w:r>
    </w:p>
    <w:bookmarkEnd w:id="80"/>
    <w:bookmarkStart w:name="z110" w:id="81"/>
    <w:p>
      <w:pPr>
        <w:spacing w:after="0"/>
        <w:ind w:left="0"/>
        <w:jc w:val="both"/>
      </w:pPr>
      <w:r>
        <w:rPr>
          <w:rFonts w:ascii="Times New Roman"/>
          <w:b w:val="false"/>
          <w:i w:val="false"/>
          <w:color w:val="000000"/>
          <w:sz w:val="28"/>
        </w:rPr>
        <w:t>
      226. Договор поставки (соглашение) лекарственных средств и (или) медицинских изделий, заключенный с казахстанским или иностранным товаропроизводителем, подлежит расторжению при:</w:t>
      </w:r>
    </w:p>
    <w:bookmarkEnd w:id="81"/>
    <w:bookmarkStart w:name="z111" w:id="82"/>
    <w:p>
      <w:pPr>
        <w:spacing w:after="0"/>
        <w:ind w:left="0"/>
        <w:jc w:val="both"/>
      </w:pPr>
      <w:r>
        <w:rPr>
          <w:rFonts w:ascii="Times New Roman"/>
          <w:b w:val="false"/>
          <w:i w:val="false"/>
          <w:color w:val="000000"/>
          <w:sz w:val="28"/>
        </w:rPr>
        <w:t>
      1) неисполнении или ненадлежащего исполнения обязательств одной из сторон;</w:t>
      </w:r>
    </w:p>
    <w:bookmarkEnd w:id="82"/>
    <w:bookmarkStart w:name="z112" w:id="83"/>
    <w:p>
      <w:pPr>
        <w:spacing w:after="0"/>
        <w:ind w:left="0"/>
        <w:jc w:val="both"/>
      </w:pPr>
      <w:r>
        <w:rPr>
          <w:rFonts w:ascii="Times New Roman"/>
          <w:b w:val="false"/>
          <w:i w:val="false"/>
          <w:color w:val="000000"/>
          <w:sz w:val="28"/>
        </w:rPr>
        <w:t>
      2) исключении лекарственных средств и (или) медицинских изделий из перечня единого дистрибьютора;</w:t>
      </w:r>
    </w:p>
    <w:bookmarkEnd w:id="83"/>
    <w:bookmarkStart w:name="z113" w:id="84"/>
    <w:p>
      <w:pPr>
        <w:spacing w:after="0"/>
        <w:ind w:left="0"/>
        <w:jc w:val="both"/>
      </w:pPr>
      <w:r>
        <w:rPr>
          <w:rFonts w:ascii="Times New Roman"/>
          <w:b w:val="false"/>
          <w:i w:val="false"/>
          <w:color w:val="000000"/>
          <w:sz w:val="28"/>
        </w:rPr>
        <w:t>
      3) несогласии в уменьшении цены либо отказе в проведении переговоров предусмотренного пунктом 225 настоящих Правил.</w:t>
      </w:r>
    </w:p>
    <w:bookmarkEnd w:id="84"/>
    <w:bookmarkStart w:name="z114" w:id="85"/>
    <w:p>
      <w:pPr>
        <w:spacing w:after="0"/>
        <w:ind w:left="0"/>
        <w:jc w:val="both"/>
      </w:pPr>
      <w:r>
        <w:rPr>
          <w:rFonts w:ascii="Times New Roman"/>
          <w:b w:val="false"/>
          <w:i w:val="false"/>
          <w:color w:val="000000"/>
          <w:sz w:val="28"/>
        </w:rPr>
        <w:t>
      227. Закуп лекарственных средств и (или) медицинских изделий у казахстанского или иностранного товаропроизводителя признается несостоявшимся при:</w:t>
      </w:r>
    </w:p>
    <w:bookmarkEnd w:id="85"/>
    <w:bookmarkStart w:name="z115" w:id="86"/>
    <w:p>
      <w:pPr>
        <w:spacing w:after="0"/>
        <w:ind w:left="0"/>
        <w:jc w:val="both"/>
      </w:pPr>
      <w:r>
        <w:rPr>
          <w:rFonts w:ascii="Times New Roman"/>
          <w:b w:val="false"/>
          <w:i w:val="false"/>
          <w:color w:val="000000"/>
          <w:sz w:val="28"/>
        </w:rPr>
        <w:t>
      1) непредставлении документов иностранными и (или) казахстанскими товаропроизводителями;</w:t>
      </w:r>
    </w:p>
    <w:bookmarkEnd w:id="86"/>
    <w:bookmarkStart w:name="z116" w:id="87"/>
    <w:p>
      <w:pPr>
        <w:spacing w:after="0"/>
        <w:ind w:left="0"/>
        <w:jc w:val="both"/>
      </w:pPr>
      <w:r>
        <w:rPr>
          <w:rFonts w:ascii="Times New Roman"/>
          <w:b w:val="false"/>
          <w:i w:val="false"/>
          <w:color w:val="000000"/>
          <w:sz w:val="28"/>
        </w:rPr>
        <w:t>
      2) признании комиссией представленных документов не соответствующими условиям настоящих Правил;</w:t>
      </w:r>
    </w:p>
    <w:bookmarkEnd w:id="87"/>
    <w:bookmarkStart w:name="z117" w:id="88"/>
    <w:p>
      <w:pPr>
        <w:spacing w:after="0"/>
        <w:ind w:left="0"/>
        <w:jc w:val="both"/>
      </w:pPr>
      <w:r>
        <w:rPr>
          <w:rFonts w:ascii="Times New Roman"/>
          <w:b w:val="false"/>
          <w:i w:val="false"/>
          <w:color w:val="000000"/>
          <w:sz w:val="28"/>
        </w:rPr>
        <w:t>
      3) отклонении комиссией производителя от дальнейшего участия в закупе при несогласованности в сроках поставки и количества предлагаемого лекарственного средства и (или) медицинского изделия;</w:t>
      </w:r>
    </w:p>
    <w:bookmarkEnd w:id="88"/>
    <w:bookmarkStart w:name="z118" w:id="89"/>
    <w:p>
      <w:pPr>
        <w:spacing w:after="0"/>
        <w:ind w:left="0"/>
        <w:jc w:val="both"/>
      </w:pPr>
      <w:r>
        <w:rPr>
          <w:rFonts w:ascii="Times New Roman"/>
          <w:b w:val="false"/>
          <w:i w:val="false"/>
          <w:color w:val="000000"/>
          <w:sz w:val="28"/>
        </w:rPr>
        <w:t>
      4) письменного отказа иностранного и (или) казахстанского товаропроизводителя от участия в закупе.</w:t>
      </w:r>
    </w:p>
    <w:bookmarkEnd w:id="89"/>
    <w:bookmarkStart w:name="z119" w:id="90"/>
    <w:p>
      <w:pPr>
        <w:spacing w:after="0"/>
        <w:ind w:left="0"/>
        <w:jc w:val="both"/>
      </w:pPr>
      <w:r>
        <w:rPr>
          <w:rFonts w:ascii="Times New Roman"/>
          <w:b w:val="false"/>
          <w:i w:val="false"/>
          <w:color w:val="000000"/>
          <w:sz w:val="28"/>
        </w:rPr>
        <w:t>
      228. При признании закупа лекарственных средств и (или) медицинских изделий у казахстанского или иностранного товаропроизводителя несостоявшимся, единый дистрибьютор проводит закуп способом тендера.";</w:t>
      </w:r>
    </w:p>
    <w:bookmarkEnd w:id="90"/>
    <w:bookmarkStart w:name="z120" w:id="91"/>
    <w:p>
      <w:pPr>
        <w:spacing w:after="0"/>
        <w:ind w:left="0"/>
        <w:jc w:val="both"/>
      </w:pPr>
      <w:r>
        <w:rPr>
          <w:rFonts w:ascii="Times New Roman"/>
          <w:b w:val="false"/>
          <w:i w:val="false"/>
          <w:color w:val="000000"/>
          <w:sz w:val="28"/>
        </w:rPr>
        <w:t>
      дополнить пунктом 238-1 следующего содержания:</w:t>
      </w:r>
    </w:p>
    <w:bookmarkEnd w:id="91"/>
    <w:bookmarkStart w:name="z121" w:id="92"/>
    <w:p>
      <w:pPr>
        <w:spacing w:after="0"/>
        <w:ind w:left="0"/>
        <w:jc w:val="both"/>
      </w:pPr>
      <w:r>
        <w:rPr>
          <w:rFonts w:ascii="Times New Roman"/>
          <w:b w:val="false"/>
          <w:i w:val="false"/>
          <w:color w:val="000000"/>
          <w:sz w:val="28"/>
        </w:rPr>
        <w:t>
      "238-1. Закуп лекарственного средства и (или) изделия медицинского назначения способом из одного источника осуществляется путем прямого заключения договора поставки с поставщиком, заключившим соглашение об инвестициях по производству лекарственных средств и (или) изделий медицинского назначения согласно статье 295-2 Предпринимательского кодекса Республики Казахстан в порядке, предусмотренного в главе 9-1 раздела 3 настоящих Правил.";</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243</w:t>
      </w:r>
      <w:r>
        <w:rPr>
          <w:rFonts w:ascii="Times New Roman"/>
          <w:b w:val="false"/>
          <w:i w:val="false"/>
          <w:color w:val="000000"/>
          <w:sz w:val="28"/>
        </w:rPr>
        <w:t xml:space="preserve"> изложить в следующей редакции:</w:t>
      </w:r>
    </w:p>
    <w:bookmarkStart w:name="z123" w:id="93"/>
    <w:p>
      <w:pPr>
        <w:spacing w:after="0"/>
        <w:ind w:left="0"/>
        <w:jc w:val="both"/>
      </w:pPr>
      <w:r>
        <w:rPr>
          <w:rFonts w:ascii="Times New Roman"/>
          <w:b w:val="false"/>
          <w:i w:val="false"/>
          <w:color w:val="000000"/>
          <w:sz w:val="28"/>
        </w:rPr>
        <w:t>
      "243. Закуп проводится одним из следующих способов:</w:t>
      </w:r>
    </w:p>
    <w:bookmarkEnd w:id="93"/>
    <w:bookmarkStart w:name="z124" w:id="94"/>
    <w:p>
      <w:pPr>
        <w:spacing w:after="0"/>
        <w:ind w:left="0"/>
        <w:jc w:val="both"/>
      </w:pPr>
      <w:r>
        <w:rPr>
          <w:rFonts w:ascii="Times New Roman"/>
          <w:b w:val="false"/>
          <w:i w:val="false"/>
          <w:color w:val="000000"/>
          <w:sz w:val="28"/>
        </w:rPr>
        <w:t>
      1) у поставщиков способом из одного источника по действующим договорам поставки или дополнительным соглашениям, заключенным на соответствующий финансовый год в рамках долгосрочного договора поставки;</w:t>
      </w:r>
    </w:p>
    <w:bookmarkEnd w:id="94"/>
    <w:bookmarkStart w:name="z125" w:id="95"/>
    <w:p>
      <w:pPr>
        <w:spacing w:after="0"/>
        <w:ind w:left="0"/>
        <w:jc w:val="both"/>
      </w:pPr>
      <w:r>
        <w:rPr>
          <w:rFonts w:ascii="Times New Roman"/>
          <w:b w:val="false"/>
          <w:i w:val="false"/>
          <w:color w:val="000000"/>
          <w:sz w:val="28"/>
        </w:rPr>
        <w:t>
      2) способом тендера в соответствии с главой 1 раздела 3 настоящих Правил без возможности дополнения заявок. При этом тендеры могут проводиться неограниченное количество раз;</w:t>
      </w:r>
    </w:p>
    <w:bookmarkEnd w:id="95"/>
    <w:bookmarkStart w:name="z126" w:id="96"/>
    <w:p>
      <w:pPr>
        <w:spacing w:after="0"/>
        <w:ind w:left="0"/>
        <w:jc w:val="both"/>
      </w:pPr>
      <w:r>
        <w:rPr>
          <w:rFonts w:ascii="Times New Roman"/>
          <w:b w:val="false"/>
          <w:i w:val="false"/>
          <w:color w:val="000000"/>
          <w:sz w:val="28"/>
        </w:rPr>
        <w:t>
      3) у казахстанских или иностранных товаропроизводителей в соответствии с главой 2 раздела 3 настоящих Правил.";</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260 изложить в следующей редакции:</w:t>
      </w:r>
    </w:p>
    <w:bookmarkStart w:name="z128" w:id="97"/>
    <w:p>
      <w:pPr>
        <w:spacing w:after="0"/>
        <w:ind w:left="0"/>
        <w:jc w:val="both"/>
      </w:pPr>
      <w:r>
        <w:rPr>
          <w:rFonts w:ascii="Times New Roman"/>
          <w:b w:val="false"/>
          <w:i w:val="false"/>
          <w:color w:val="000000"/>
          <w:sz w:val="28"/>
        </w:rPr>
        <w:t>
      "3) отсутствие поставщика в реестре казахстанских товаропроизводителей;</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270</w:t>
      </w:r>
      <w:r>
        <w:rPr>
          <w:rFonts w:ascii="Times New Roman"/>
          <w:b w:val="false"/>
          <w:i w:val="false"/>
          <w:color w:val="000000"/>
          <w:sz w:val="28"/>
        </w:rPr>
        <w:t xml:space="preserve"> изложить в следующей редакции:</w:t>
      </w:r>
    </w:p>
    <w:bookmarkStart w:name="z130" w:id="98"/>
    <w:p>
      <w:pPr>
        <w:spacing w:after="0"/>
        <w:ind w:left="0"/>
        <w:jc w:val="both"/>
      </w:pPr>
      <w:r>
        <w:rPr>
          <w:rFonts w:ascii="Times New Roman"/>
          <w:b w:val="false"/>
          <w:i w:val="false"/>
          <w:color w:val="000000"/>
          <w:sz w:val="28"/>
        </w:rPr>
        <w:t>
      "270. В номенклатуру не включаются лекарственные средства и (или) медицинские изделия, зарегистрированные казахстанскими товаропроизводителями, а также по которым имеется заключенный долгосрочный договор поставки.";</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327</w:t>
      </w:r>
      <w:r>
        <w:rPr>
          <w:rFonts w:ascii="Times New Roman"/>
          <w:b w:val="false"/>
          <w:i w:val="false"/>
          <w:color w:val="000000"/>
          <w:sz w:val="28"/>
        </w:rPr>
        <w:t xml:space="preserve"> изложить в следующей редакции:</w:t>
      </w:r>
    </w:p>
    <w:bookmarkStart w:name="z132" w:id="99"/>
    <w:p>
      <w:pPr>
        <w:spacing w:after="0"/>
        <w:ind w:left="0"/>
        <w:jc w:val="both"/>
      </w:pPr>
      <w:r>
        <w:rPr>
          <w:rFonts w:ascii="Times New Roman"/>
          <w:b w:val="false"/>
          <w:i w:val="false"/>
          <w:color w:val="000000"/>
          <w:sz w:val="28"/>
        </w:rPr>
        <w:t>
      "327. В период поставки лекарственных средств и медицинских изделий в течение 10 (десяти) лет казахстанский товаропроизводитель представляет единому дистрибьютору следующие документы, подтверждающие соответствующим критериям (по бальной шкале):</w:t>
      </w:r>
    </w:p>
    <w:bookmarkEnd w:id="99"/>
    <w:bookmarkStart w:name="z133" w:id="100"/>
    <w:p>
      <w:pPr>
        <w:spacing w:after="0"/>
        <w:ind w:left="0"/>
        <w:jc w:val="both"/>
      </w:pPr>
      <w:r>
        <w:rPr>
          <w:rFonts w:ascii="Times New Roman"/>
          <w:b w:val="false"/>
          <w:i w:val="false"/>
          <w:color w:val="000000"/>
          <w:sz w:val="28"/>
        </w:rPr>
        <w:t>
      1) наличие и (или) проект третьего модуля регистрационного досье (письмо от экспертной организации) – 3 балла;</w:t>
      </w:r>
    </w:p>
    <w:bookmarkEnd w:id="100"/>
    <w:bookmarkStart w:name="z134" w:id="101"/>
    <w:p>
      <w:pPr>
        <w:spacing w:after="0"/>
        <w:ind w:left="0"/>
        <w:jc w:val="both"/>
      </w:pPr>
      <w:r>
        <w:rPr>
          <w:rFonts w:ascii="Times New Roman"/>
          <w:b w:val="false"/>
          <w:i w:val="false"/>
          <w:color w:val="000000"/>
          <w:sz w:val="28"/>
        </w:rPr>
        <w:t>
      2) исследования и разработки в сфере производства лекарственных средств и медицинских изделий (письмо производителя о наличии научно-исследовательского испытательного центра - R&amp;D, research and development) и (или) копия соглашения или меморандум с научно-исследовательскими институтами, высшими учебными заведениями Республики Казахстан, и (или) лабораториями, и (или) акционерным обществом "Фонд науки" на совместные разработки) – 3 балла;</w:t>
      </w:r>
    </w:p>
    <w:bookmarkEnd w:id="101"/>
    <w:bookmarkStart w:name="z135" w:id="102"/>
    <w:p>
      <w:pPr>
        <w:spacing w:after="0"/>
        <w:ind w:left="0"/>
        <w:jc w:val="both"/>
      </w:pPr>
      <w:r>
        <w:rPr>
          <w:rFonts w:ascii="Times New Roman"/>
          <w:b w:val="false"/>
          <w:i w:val="false"/>
          <w:color w:val="000000"/>
          <w:sz w:val="28"/>
        </w:rPr>
        <w:t>
      3) повышение кадрового потенциала, прохождения профессиональной подготовки, переподготовки и повышения квалификации кадров в области фармацевтической промышленности (диплом, документы о повышении квалификации, сертификат специалиста) – 2 балла.</w:t>
      </w:r>
    </w:p>
    <w:bookmarkEnd w:id="102"/>
    <w:bookmarkStart w:name="z136" w:id="103"/>
    <w:p>
      <w:pPr>
        <w:spacing w:after="0"/>
        <w:ind w:left="0"/>
        <w:jc w:val="both"/>
      </w:pPr>
      <w:r>
        <w:rPr>
          <w:rFonts w:ascii="Times New Roman"/>
          <w:b w:val="false"/>
          <w:i w:val="false"/>
          <w:color w:val="000000"/>
          <w:sz w:val="28"/>
        </w:rPr>
        <w:t>
      4) реализацию лекарственных средств и медицинских изделий в розничной сети (сводный отчет по электронным счет-фактурам за год) – 2 балла;</w:t>
      </w:r>
    </w:p>
    <w:bookmarkEnd w:id="103"/>
    <w:bookmarkStart w:name="z137" w:id="104"/>
    <w:p>
      <w:pPr>
        <w:spacing w:after="0"/>
        <w:ind w:left="0"/>
        <w:jc w:val="both"/>
      </w:pPr>
      <w:r>
        <w:rPr>
          <w:rFonts w:ascii="Times New Roman"/>
          <w:b w:val="false"/>
          <w:i w:val="false"/>
          <w:color w:val="000000"/>
          <w:sz w:val="28"/>
        </w:rPr>
        <w:t>
      5) реализацию лекарственных средств и медицинских изделия на экспорт с подтверждением "СТ-1" и (или) разрешение на вывоз – 2 балла;</w:t>
      </w:r>
    </w:p>
    <w:bookmarkEnd w:id="104"/>
    <w:bookmarkStart w:name="z138" w:id="105"/>
    <w:p>
      <w:pPr>
        <w:spacing w:after="0"/>
        <w:ind w:left="0"/>
        <w:jc w:val="both"/>
      </w:pPr>
      <w:r>
        <w:rPr>
          <w:rFonts w:ascii="Times New Roman"/>
          <w:b w:val="false"/>
          <w:i w:val="false"/>
          <w:color w:val="000000"/>
          <w:sz w:val="28"/>
        </w:rPr>
        <w:t>
      Документы представляются не позднее 5 (пяти) лет с даты первой поставки.";</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331</w:t>
      </w:r>
      <w:r>
        <w:rPr>
          <w:rFonts w:ascii="Times New Roman"/>
          <w:b w:val="false"/>
          <w:i w:val="false"/>
          <w:color w:val="000000"/>
          <w:sz w:val="28"/>
        </w:rPr>
        <w:t xml:space="preserve"> изложить в следующей редакции:</w:t>
      </w:r>
    </w:p>
    <w:bookmarkStart w:name="z140" w:id="106"/>
    <w:p>
      <w:pPr>
        <w:spacing w:after="0"/>
        <w:ind w:left="0"/>
        <w:jc w:val="both"/>
      </w:pPr>
      <w:r>
        <w:rPr>
          <w:rFonts w:ascii="Times New Roman"/>
          <w:b w:val="false"/>
          <w:i w:val="false"/>
          <w:color w:val="000000"/>
          <w:sz w:val="28"/>
        </w:rPr>
        <w:t>
      "331. Для продления долгосрочного договора поставки казахстанские товаропроизводители, представляют единому дистрибьютору заявку с приложением перечня лекарственных средств и (или) медицинских изделий, поставляемых в рамках действовавшего долгосрочного договора.</w:t>
      </w:r>
    </w:p>
    <w:bookmarkEnd w:id="106"/>
    <w:bookmarkStart w:name="z141" w:id="107"/>
    <w:p>
      <w:pPr>
        <w:spacing w:after="0"/>
        <w:ind w:left="0"/>
        <w:jc w:val="both"/>
      </w:pPr>
      <w:r>
        <w:rPr>
          <w:rFonts w:ascii="Times New Roman"/>
          <w:b w:val="false"/>
          <w:i w:val="false"/>
          <w:color w:val="000000"/>
          <w:sz w:val="28"/>
        </w:rPr>
        <w:t>
      Заявка представляется единому дистрибьютору одновременно с представлением подтверждения готовности поставки на соответствующий финансовый год в соответствии с пунктом 344 настоящих Правил, не ранее чем за год до истечения срока действия долгосрочного договора поставки.";</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333</w:t>
      </w:r>
      <w:r>
        <w:rPr>
          <w:rFonts w:ascii="Times New Roman"/>
          <w:b w:val="false"/>
          <w:i w:val="false"/>
          <w:color w:val="000000"/>
          <w:sz w:val="28"/>
        </w:rPr>
        <w:t xml:space="preserve"> изложить в следующей редакции:</w:t>
      </w:r>
    </w:p>
    <w:bookmarkStart w:name="z143" w:id="108"/>
    <w:p>
      <w:pPr>
        <w:spacing w:after="0"/>
        <w:ind w:left="0"/>
        <w:jc w:val="both"/>
      </w:pPr>
      <w:r>
        <w:rPr>
          <w:rFonts w:ascii="Times New Roman"/>
          <w:b w:val="false"/>
          <w:i w:val="false"/>
          <w:color w:val="000000"/>
          <w:sz w:val="28"/>
        </w:rPr>
        <w:t>
      "333. Единый дистрибьютор в течение 5 (пяти) рабочих дней со дня получения заявки, направляет запрос с указанием заявленных лекарственных средств и (или) медицинских изделий по международному непатентованному наименованию в экспертную организацию для представления списка по которым в Государственном реестре лекарственных средств и медицинских изделий зарегистрированы лекарственные средства и (или) медицинские изделия по торговому наименованию казахстанскими товаропроизводителями, с указанием лекарственной формы и (или) характеристики, определенной дозировки и (или) концентрации, единицы измерения.</w:t>
      </w:r>
    </w:p>
    <w:bookmarkEnd w:id="108"/>
    <w:bookmarkStart w:name="z144" w:id="109"/>
    <w:p>
      <w:pPr>
        <w:spacing w:after="0"/>
        <w:ind w:left="0"/>
        <w:jc w:val="both"/>
      </w:pPr>
      <w:r>
        <w:rPr>
          <w:rFonts w:ascii="Times New Roman"/>
          <w:b w:val="false"/>
          <w:i w:val="false"/>
          <w:color w:val="000000"/>
          <w:sz w:val="28"/>
        </w:rPr>
        <w:t>
       Экспертная организация в течение 5 (пяти) рабочих дней со дня получения запроса, представляет единому дистрибьютору список по которым в Государственном реестре лекарственных средств и медицинских изделий зарегистрированы лекарственные средства и (или) медицинские изделия по торговому наименованию казахстанскими товаропроизводителями, с указанием лекарственной формой и (или) характеристики, определенной дозировки и (или) концентрации, единицы измерения, по каждому заявленному лекарственному средству и (или) медицинскому изделию по международному непатентованному наименованию.";</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335</w:t>
      </w:r>
      <w:r>
        <w:rPr>
          <w:rFonts w:ascii="Times New Roman"/>
          <w:b w:val="false"/>
          <w:i w:val="false"/>
          <w:color w:val="000000"/>
          <w:sz w:val="28"/>
        </w:rPr>
        <w:t xml:space="preserve"> изложить в следующей редакции:</w:t>
      </w:r>
    </w:p>
    <w:bookmarkStart w:name="z146" w:id="110"/>
    <w:p>
      <w:pPr>
        <w:spacing w:after="0"/>
        <w:ind w:left="0"/>
        <w:jc w:val="both"/>
      </w:pPr>
      <w:r>
        <w:rPr>
          <w:rFonts w:ascii="Times New Roman"/>
          <w:b w:val="false"/>
          <w:i w:val="false"/>
          <w:color w:val="000000"/>
          <w:sz w:val="28"/>
        </w:rPr>
        <w:t>
      "335. По лекарственным средствам и (или) медицинским изделиям по международному непатентованному наименованию, дозировке, концентрации или технической характеристике, по которым в Государственном реестре лекарственных средств и медицинских изделий имеется регистрация одного казахстанского товаропроизводителя, дополнительно представляются документы, подтверждающие соответствие критериям (по бальной шкале) предусмотренные пунктом 327 настоящих Правил.</w:t>
      </w:r>
    </w:p>
    <w:bookmarkEnd w:id="110"/>
    <w:bookmarkStart w:name="z147" w:id="111"/>
    <w:p>
      <w:pPr>
        <w:spacing w:after="0"/>
        <w:ind w:left="0"/>
        <w:jc w:val="both"/>
      </w:pPr>
      <w:r>
        <w:rPr>
          <w:rFonts w:ascii="Times New Roman"/>
          <w:b w:val="false"/>
          <w:i w:val="false"/>
          <w:color w:val="000000"/>
          <w:sz w:val="28"/>
        </w:rPr>
        <w:t>
      Документы, подтверждающие соответствие критериям (по бальной шкале) предусмотренные пунктом 327 настоящих Правил, должны быть выданы не ранее чем за год подачи заявки на продление долгосрочного договора поставки сроком до 3 (трех) лет и представляются казахстанскими товаропроизводителями не позднее 5 (пяти) рабочих дней со дня направления запроса единым дистрибьютором.</w:t>
      </w:r>
    </w:p>
    <w:bookmarkEnd w:id="111"/>
    <w:bookmarkStart w:name="z148" w:id="112"/>
    <w:p>
      <w:pPr>
        <w:spacing w:after="0"/>
        <w:ind w:left="0"/>
        <w:jc w:val="both"/>
      </w:pPr>
      <w:r>
        <w:rPr>
          <w:rFonts w:ascii="Times New Roman"/>
          <w:b w:val="false"/>
          <w:i w:val="false"/>
          <w:color w:val="000000"/>
          <w:sz w:val="28"/>
        </w:rPr>
        <w:t>
      Не представление либо не своевременное их представление является основанием для отклонения заявки.</w:t>
      </w:r>
    </w:p>
    <w:bookmarkEnd w:id="112"/>
    <w:bookmarkStart w:name="z149" w:id="113"/>
    <w:p>
      <w:pPr>
        <w:spacing w:after="0"/>
        <w:ind w:left="0"/>
        <w:jc w:val="both"/>
      </w:pPr>
      <w:r>
        <w:rPr>
          <w:rFonts w:ascii="Times New Roman"/>
          <w:b w:val="false"/>
          <w:i w:val="false"/>
          <w:color w:val="000000"/>
          <w:sz w:val="28"/>
        </w:rPr>
        <w:t>
      Единый дистрибьютор заключает дополнительное соглашение к действующему долгосрочному договору поставки с казахстанским товаропроизводителем, достигшим критериев в сумме не менее 6 баллов.";</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336</w:t>
      </w:r>
      <w:r>
        <w:rPr>
          <w:rFonts w:ascii="Times New Roman"/>
          <w:b w:val="false"/>
          <w:i w:val="false"/>
          <w:color w:val="000000"/>
          <w:sz w:val="28"/>
        </w:rPr>
        <w:t xml:space="preserve">, </w:t>
      </w:r>
      <w:r>
        <w:rPr>
          <w:rFonts w:ascii="Times New Roman"/>
          <w:b w:val="false"/>
          <w:i w:val="false"/>
          <w:color w:val="000000"/>
          <w:sz w:val="28"/>
        </w:rPr>
        <w:t>337</w:t>
      </w:r>
      <w:r>
        <w:rPr>
          <w:rFonts w:ascii="Times New Roman"/>
          <w:b w:val="false"/>
          <w:i w:val="false"/>
          <w:color w:val="000000"/>
          <w:sz w:val="28"/>
        </w:rPr>
        <w:t xml:space="preserve">, </w:t>
      </w:r>
      <w:r>
        <w:rPr>
          <w:rFonts w:ascii="Times New Roman"/>
          <w:b w:val="false"/>
          <w:i w:val="false"/>
          <w:color w:val="000000"/>
          <w:sz w:val="28"/>
        </w:rPr>
        <w:t>338</w:t>
      </w:r>
      <w:r>
        <w:rPr>
          <w:rFonts w:ascii="Times New Roman"/>
          <w:b w:val="false"/>
          <w:i w:val="false"/>
          <w:color w:val="000000"/>
          <w:sz w:val="28"/>
        </w:rPr>
        <w:t xml:space="preserve">, </w:t>
      </w:r>
      <w:r>
        <w:rPr>
          <w:rFonts w:ascii="Times New Roman"/>
          <w:b w:val="false"/>
          <w:i w:val="false"/>
          <w:color w:val="000000"/>
          <w:sz w:val="28"/>
        </w:rPr>
        <w:t>339</w:t>
      </w:r>
      <w:r>
        <w:rPr>
          <w:rFonts w:ascii="Times New Roman"/>
          <w:b w:val="false"/>
          <w:i w:val="false"/>
          <w:color w:val="000000"/>
          <w:sz w:val="28"/>
        </w:rPr>
        <w:t xml:space="preserve">, </w:t>
      </w:r>
      <w:r>
        <w:rPr>
          <w:rFonts w:ascii="Times New Roman"/>
          <w:b w:val="false"/>
          <w:i w:val="false"/>
          <w:color w:val="000000"/>
          <w:sz w:val="28"/>
        </w:rPr>
        <w:t>340</w:t>
      </w:r>
      <w:r>
        <w:rPr>
          <w:rFonts w:ascii="Times New Roman"/>
          <w:b w:val="false"/>
          <w:i w:val="false"/>
          <w:color w:val="000000"/>
          <w:sz w:val="28"/>
        </w:rPr>
        <w:t xml:space="preserve"> и </w:t>
      </w:r>
      <w:r>
        <w:rPr>
          <w:rFonts w:ascii="Times New Roman"/>
          <w:b w:val="false"/>
          <w:i w:val="false"/>
          <w:color w:val="000000"/>
          <w:sz w:val="28"/>
        </w:rPr>
        <w:t>341</w:t>
      </w:r>
      <w:r>
        <w:rPr>
          <w:rFonts w:ascii="Times New Roman"/>
          <w:b w:val="false"/>
          <w:i w:val="false"/>
          <w:color w:val="000000"/>
          <w:sz w:val="28"/>
        </w:rPr>
        <w:t xml:space="preserve"> изложить в следующей редакции:</w:t>
      </w:r>
    </w:p>
    <w:bookmarkStart w:name="z151" w:id="114"/>
    <w:p>
      <w:pPr>
        <w:spacing w:after="0"/>
        <w:ind w:left="0"/>
        <w:jc w:val="both"/>
      </w:pPr>
      <w:r>
        <w:rPr>
          <w:rFonts w:ascii="Times New Roman"/>
          <w:b w:val="false"/>
          <w:i w:val="false"/>
          <w:color w:val="000000"/>
          <w:sz w:val="28"/>
        </w:rPr>
        <w:t>
      "336. По лекарственным средствам и (или) медицинским изделиям, по которым в Государственном реестре лекарственных средств и медицинских изделий зарегистрированы два и более казахстанских товаропроизводителей, единый дистрибьютор направляет приглашение для участия в конкурсе на заключение долгосрочного договора поставки сроком до 3 (трех) лет.</w:t>
      </w:r>
    </w:p>
    <w:bookmarkEnd w:id="114"/>
    <w:bookmarkStart w:name="z152" w:id="115"/>
    <w:p>
      <w:pPr>
        <w:spacing w:after="0"/>
        <w:ind w:left="0"/>
        <w:jc w:val="both"/>
      </w:pPr>
      <w:r>
        <w:rPr>
          <w:rFonts w:ascii="Times New Roman"/>
          <w:b w:val="false"/>
          <w:i w:val="false"/>
          <w:color w:val="000000"/>
          <w:sz w:val="28"/>
        </w:rPr>
        <w:t>
      337. Для участия в конкурсе казахстанские товаропроизводители в течение 10 (десяти) рабочих дней со дня получения приглашения, представляют документы, подтверждающие соответствие пунктам 8, 9 и 11 настоящих Правил.</w:t>
      </w:r>
    </w:p>
    <w:bookmarkEnd w:id="115"/>
    <w:bookmarkStart w:name="z153" w:id="116"/>
    <w:p>
      <w:pPr>
        <w:spacing w:after="0"/>
        <w:ind w:left="0"/>
        <w:jc w:val="both"/>
      </w:pPr>
      <w:r>
        <w:rPr>
          <w:rFonts w:ascii="Times New Roman"/>
          <w:b w:val="false"/>
          <w:i w:val="false"/>
          <w:color w:val="000000"/>
          <w:sz w:val="28"/>
        </w:rPr>
        <w:t>
      338. Комиссия рассматривает документы казахстанских товаропроизводителей в течение 10 (десяти) рабочих дней.</w:t>
      </w:r>
    </w:p>
    <w:bookmarkEnd w:id="116"/>
    <w:bookmarkStart w:name="z154" w:id="117"/>
    <w:p>
      <w:pPr>
        <w:spacing w:after="0"/>
        <w:ind w:left="0"/>
        <w:jc w:val="both"/>
      </w:pPr>
      <w:r>
        <w:rPr>
          <w:rFonts w:ascii="Times New Roman"/>
          <w:b w:val="false"/>
          <w:i w:val="false"/>
          <w:color w:val="000000"/>
          <w:sz w:val="28"/>
        </w:rPr>
        <w:t>
      339. При выявлении несоответствий представленных документов условиям настоящих Правил комиссия предоставляет таким казахстанским товаропроизводителям право приведения их в соответствие в течение 3 (трех) рабочих дней со дня публикации протокола предварительного допуска.</w:t>
      </w:r>
    </w:p>
    <w:bookmarkEnd w:id="117"/>
    <w:bookmarkStart w:name="z155" w:id="118"/>
    <w:p>
      <w:pPr>
        <w:spacing w:after="0"/>
        <w:ind w:left="0"/>
        <w:jc w:val="both"/>
      </w:pPr>
      <w:r>
        <w:rPr>
          <w:rFonts w:ascii="Times New Roman"/>
          <w:b w:val="false"/>
          <w:i w:val="false"/>
          <w:color w:val="000000"/>
          <w:sz w:val="28"/>
        </w:rPr>
        <w:t>
      340. Дополнения рассматриваются комиссией в течение 5 (пяти) рабочих дней со дня их вскрытия, по итогам которого подписывается и публикуется протокол допуска.</w:t>
      </w:r>
    </w:p>
    <w:bookmarkEnd w:id="118"/>
    <w:bookmarkStart w:name="z156" w:id="119"/>
    <w:p>
      <w:pPr>
        <w:spacing w:after="0"/>
        <w:ind w:left="0"/>
        <w:jc w:val="both"/>
      </w:pPr>
      <w:r>
        <w:rPr>
          <w:rFonts w:ascii="Times New Roman"/>
          <w:b w:val="false"/>
          <w:i w:val="false"/>
          <w:color w:val="000000"/>
          <w:sz w:val="28"/>
        </w:rPr>
        <w:t>
      При отсутствии конкуренции, казахстанский товаропроизводитель, документы которого признаются комиссией соответствующими условиям настоящих Правил, признается победителем и с ним заключается долгосрочный договор поставки сроком до 3 (трех) лет по форме, согласно приложению 22 к настоящим Правилам, по истечении действующего долгосрочного договора поставки.</w:t>
      </w:r>
    </w:p>
    <w:bookmarkEnd w:id="119"/>
    <w:bookmarkStart w:name="z157" w:id="120"/>
    <w:p>
      <w:pPr>
        <w:spacing w:after="0"/>
        <w:ind w:left="0"/>
        <w:jc w:val="both"/>
      </w:pPr>
      <w:r>
        <w:rPr>
          <w:rFonts w:ascii="Times New Roman"/>
          <w:b w:val="false"/>
          <w:i w:val="false"/>
          <w:color w:val="000000"/>
          <w:sz w:val="28"/>
        </w:rPr>
        <w:t xml:space="preserve">
      341. При наличии конкуренции по лотам проводится аукцион в соответствии с пунктами 306, 307, 308, 309, 310, 311 и 312 настоящих Правил. </w:t>
      </w:r>
    </w:p>
    <w:bookmarkEnd w:id="120"/>
    <w:bookmarkStart w:name="z158" w:id="121"/>
    <w:p>
      <w:pPr>
        <w:spacing w:after="0"/>
        <w:ind w:left="0"/>
        <w:jc w:val="both"/>
      </w:pPr>
      <w:r>
        <w:rPr>
          <w:rFonts w:ascii="Times New Roman"/>
          <w:b w:val="false"/>
          <w:i w:val="false"/>
          <w:color w:val="000000"/>
          <w:sz w:val="28"/>
        </w:rPr>
        <w:t>
      В аукционе участвуют казахстанские товаропроизводители, допущенные к нему комиссией согласно протоколу допуска.";</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344</w:t>
      </w:r>
      <w:r>
        <w:rPr>
          <w:rFonts w:ascii="Times New Roman"/>
          <w:b w:val="false"/>
          <w:i w:val="false"/>
          <w:color w:val="000000"/>
          <w:sz w:val="28"/>
        </w:rPr>
        <w:t xml:space="preserve"> изложить в следующей редакции:</w:t>
      </w:r>
    </w:p>
    <w:bookmarkStart w:name="z160" w:id="122"/>
    <w:p>
      <w:pPr>
        <w:spacing w:after="0"/>
        <w:ind w:left="0"/>
        <w:jc w:val="both"/>
      </w:pPr>
      <w:r>
        <w:rPr>
          <w:rFonts w:ascii="Times New Roman"/>
          <w:b w:val="false"/>
          <w:i w:val="false"/>
          <w:color w:val="000000"/>
          <w:sz w:val="28"/>
        </w:rPr>
        <w:t>
      "344. Закуп по долгосрочным договорам поставки лекарственных средств и (или) медицинских изделий в течение срока его действия осуществляется на соответствующий финансовый год путем заключения дополнительного соглашения по форме, согласно приложению 23 к настоящим Правилам на веб-портале с указанием объема, цены, обеспечения исполнения обязательств и условий поставок лекарственных средств и (или) медицинских изделий на соответствующий финансовый год при:</w:t>
      </w:r>
    </w:p>
    <w:bookmarkEnd w:id="122"/>
    <w:bookmarkStart w:name="z161" w:id="123"/>
    <w:p>
      <w:pPr>
        <w:spacing w:after="0"/>
        <w:ind w:left="0"/>
        <w:jc w:val="both"/>
      </w:pPr>
      <w:r>
        <w:rPr>
          <w:rFonts w:ascii="Times New Roman"/>
          <w:b w:val="false"/>
          <w:i w:val="false"/>
          <w:color w:val="000000"/>
          <w:sz w:val="28"/>
        </w:rPr>
        <w:t>
      1) включении лекарственных средств и (или) медицинских изделий в Приказ 88;</w:t>
      </w:r>
    </w:p>
    <w:bookmarkEnd w:id="123"/>
    <w:bookmarkStart w:name="z162" w:id="124"/>
    <w:p>
      <w:pPr>
        <w:spacing w:after="0"/>
        <w:ind w:left="0"/>
        <w:jc w:val="both"/>
      </w:pPr>
      <w:r>
        <w:rPr>
          <w:rFonts w:ascii="Times New Roman"/>
          <w:b w:val="false"/>
          <w:i w:val="false"/>
          <w:color w:val="000000"/>
          <w:sz w:val="28"/>
        </w:rPr>
        <w:t>
      2) предоставлении заказчиками заявок на лекарственные средства и (или) медицинские изделия;</w:t>
      </w:r>
    </w:p>
    <w:bookmarkEnd w:id="124"/>
    <w:bookmarkStart w:name="z163" w:id="125"/>
    <w:p>
      <w:pPr>
        <w:spacing w:after="0"/>
        <w:ind w:left="0"/>
        <w:jc w:val="both"/>
      </w:pPr>
      <w:r>
        <w:rPr>
          <w:rFonts w:ascii="Times New Roman"/>
          <w:b w:val="false"/>
          <w:i w:val="false"/>
          <w:color w:val="000000"/>
          <w:sz w:val="28"/>
        </w:rPr>
        <w:t>
      3) подтверждении поставщиком соответствия условиям, предусмотренными пунктами 8, 9 и 11 настоящих Правил;</w:t>
      </w:r>
    </w:p>
    <w:bookmarkEnd w:id="125"/>
    <w:bookmarkStart w:name="z164" w:id="126"/>
    <w:p>
      <w:pPr>
        <w:spacing w:after="0"/>
        <w:ind w:left="0"/>
        <w:jc w:val="both"/>
      </w:pPr>
      <w:r>
        <w:rPr>
          <w:rFonts w:ascii="Times New Roman"/>
          <w:b w:val="false"/>
          <w:i w:val="false"/>
          <w:color w:val="000000"/>
          <w:sz w:val="28"/>
        </w:rPr>
        <w:t>
      4) включении поставщика в реестр казахстанских товаропроизводителей, а также сертификата на производство лекарственных средств в соответствии с требованиями надлежащей производственной практики (GMP) и (или) производство медицинских изделий, в соответствии с требованиями стандарта системы управления качеством ISO 13485;</w:t>
      </w:r>
    </w:p>
    <w:bookmarkEnd w:id="126"/>
    <w:bookmarkStart w:name="z165" w:id="127"/>
    <w:p>
      <w:pPr>
        <w:spacing w:after="0"/>
        <w:ind w:left="0"/>
        <w:jc w:val="both"/>
      </w:pPr>
      <w:r>
        <w:rPr>
          <w:rFonts w:ascii="Times New Roman"/>
          <w:b w:val="false"/>
          <w:i w:val="false"/>
          <w:color w:val="000000"/>
          <w:sz w:val="28"/>
        </w:rPr>
        <w:t>
      5) предоставлении графика поставок;</w:t>
      </w:r>
    </w:p>
    <w:bookmarkEnd w:id="127"/>
    <w:bookmarkStart w:name="z166" w:id="128"/>
    <w:p>
      <w:pPr>
        <w:spacing w:after="0"/>
        <w:ind w:left="0"/>
        <w:jc w:val="both"/>
      </w:pPr>
      <w:r>
        <w:rPr>
          <w:rFonts w:ascii="Times New Roman"/>
          <w:b w:val="false"/>
          <w:i w:val="false"/>
          <w:color w:val="000000"/>
          <w:sz w:val="28"/>
        </w:rPr>
        <w:t>
      6) наличии предельной цены на торговое наименование лекарственных средств и медицинских изделий.</w:t>
      </w:r>
    </w:p>
    <w:bookmarkEnd w:id="128"/>
    <w:bookmarkStart w:name="z167" w:id="129"/>
    <w:p>
      <w:pPr>
        <w:spacing w:after="0"/>
        <w:ind w:left="0"/>
        <w:jc w:val="both"/>
      </w:pPr>
      <w:r>
        <w:rPr>
          <w:rFonts w:ascii="Times New Roman"/>
          <w:b w:val="false"/>
          <w:i w:val="false"/>
          <w:color w:val="000000"/>
          <w:sz w:val="28"/>
        </w:rPr>
        <w:t>
      Единым дистрибьютором допускается округление количества закупаемых лекарственных средств и (или) медицинских изделий до вторичной упаковки по своему усмотрению (в сторону увеличения либо уменьшения количества) в целях сохранения их качества.";</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345</w:t>
      </w:r>
      <w:r>
        <w:rPr>
          <w:rFonts w:ascii="Times New Roman"/>
          <w:b w:val="false"/>
          <w:i w:val="false"/>
          <w:color w:val="000000"/>
          <w:sz w:val="28"/>
        </w:rPr>
        <w:t xml:space="preserve"> и </w:t>
      </w:r>
      <w:r>
        <w:rPr>
          <w:rFonts w:ascii="Times New Roman"/>
          <w:b w:val="false"/>
          <w:i w:val="false"/>
          <w:color w:val="000000"/>
          <w:sz w:val="28"/>
        </w:rPr>
        <w:t>346</w:t>
      </w:r>
      <w:r>
        <w:rPr>
          <w:rFonts w:ascii="Times New Roman"/>
          <w:b w:val="false"/>
          <w:i w:val="false"/>
          <w:color w:val="000000"/>
          <w:sz w:val="28"/>
        </w:rPr>
        <w:t xml:space="preserve"> изложить в следующей редакции:</w:t>
      </w:r>
    </w:p>
    <w:bookmarkStart w:name="z169" w:id="130"/>
    <w:p>
      <w:pPr>
        <w:spacing w:after="0"/>
        <w:ind w:left="0"/>
        <w:jc w:val="both"/>
      </w:pPr>
      <w:r>
        <w:rPr>
          <w:rFonts w:ascii="Times New Roman"/>
          <w:b w:val="false"/>
          <w:i w:val="false"/>
          <w:color w:val="000000"/>
          <w:sz w:val="28"/>
        </w:rPr>
        <w:t>
      "345. При осуществлении закупа по долгосрочным договорам поставки лекарственных средств и (или) медицинских изделий в течение 3 (трех) рабочих дней со дня получения перечня лекарственных средств и (или) медицинских изделий от уполномоченного органа в области здравоохранения, закупаемых у единого дистрибьютора, и со дня принятия решения о проведении закупа на соответствующий финансовый год единый дистрибьютор направляет казахстанским товаропроизводителям, с которыми заключены долгосрочные договоры поставки лекарственных средств и (или) медицинских изделий, на веб-портал объявление-запрос о подтверждении готовности поставки на соответствующий финансовый год с приложением подтверждающих документов, установленных подпунктами 3) и 4) пункта 344 настоящих Правил.</w:t>
      </w:r>
    </w:p>
    <w:bookmarkEnd w:id="130"/>
    <w:bookmarkStart w:name="z170" w:id="131"/>
    <w:p>
      <w:pPr>
        <w:spacing w:after="0"/>
        <w:ind w:left="0"/>
        <w:jc w:val="both"/>
      </w:pPr>
      <w:r>
        <w:rPr>
          <w:rFonts w:ascii="Times New Roman"/>
          <w:b w:val="false"/>
          <w:i w:val="false"/>
          <w:color w:val="000000"/>
          <w:sz w:val="28"/>
        </w:rPr>
        <w:t>
      Объявление о проведении закупа на соответствующий финансовый год публикуется на казахском и русском языках на веб-портале не менее, чем за 10 (десяти) рабочих дней до дня рассмотрения документов казахстанского товаропроизводителя.</w:t>
      </w:r>
    </w:p>
    <w:bookmarkEnd w:id="131"/>
    <w:bookmarkStart w:name="z171" w:id="132"/>
    <w:p>
      <w:pPr>
        <w:spacing w:after="0"/>
        <w:ind w:left="0"/>
        <w:jc w:val="both"/>
      </w:pPr>
      <w:r>
        <w:rPr>
          <w:rFonts w:ascii="Times New Roman"/>
          <w:b w:val="false"/>
          <w:i w:val="false"/>
          <w:color w:val="000000"/>
          <w:sz w:val="28"/>
        </w:rPr>
        <w:t>
      Срок предоставления документов казахстанскими товаропроизводителями не превышает десяти рабочих дней с момента публикации объявления о проведении закупа.</w:t>
      </w:r>
    </w:p>
    <w:bookmarkEnd w:id="132"/>
    <w:bookmarkStart w:name="z172" w:id="133"/>
    <w:p>
      <w:pPr>
        <w:spacing w:after="0"/>
        <w:ind w:left="0"/>
        <w:jc w:val="both"/>
      </w:pPr>
      <w:r>
        <w:rPr>
          <w:rFonts w:ascii="Times New Roman"/>
          <w:b w:val="false"/>
          <w:i w:val="false"/>
          <w:color w:val="000000"/>
          <w:sz w:val="28"/>
        </w:rPr>
        <w:t>
      346. Закуп на соответствующий финансовый год на веб-портале представляет собой совокупность следующих последовательных этапов:</w:t>
      </w:r>
    </w:p>
    <w:bookmarkEnd w:id="133"/>
    <w:bookmarkStart w:name="z173" w:id="134"/>
    <w:p>
      <w:pPr>
        <w:spacing w:after="0"/>
        <w:ind w:left="0"/>
        <w:jc w:val="both"/>
      </w:pPr>
      <w:r>
        <w:rPr>
          <w:rFonts w:ascii="Times New Roman"/>
          <w:b w:val="false"/>
          <w:i w:val="false"/>
          <w:color w:val="000000"/>
          <w:sz w:val="28"/>
        </w:rPr>
        <w:t>
      1) размещение секретарем комиссии объявления о закупе, с приложением перечня лекарственных средств и (или) медицинских изделий, подлежащих закупу у единого дистрибьютора;</w:t>
      </w:r>
    </w:p>
    <w:bookmarkEnd w:id="134"/>
    <w:bookmarkStart w:name="z174" w:id="135"/>
    <w:p>
      <w:pPr>
        <w:spacing w:after="0"/>
        <w:ind w:left="0"/>
        <w:jc w:val="both"/>
      </w:pPr>
      <w:r>
        <w:rPr>
          <w:rFonts w:ascii="Times New Roman"/>
          <w:b w:val="false"/>
          <w:i w:val="false"/>
          <w:color w:val="000000"/>
          <w:sz w:val="28"/>
        </w:rPr>
        <w:t>
      2) представление казахстанским товаропроизводителем подтверждающих документов, установленных подпунктами 3) и 4) пункта 344 настоящих Правил;</w:t>
      </w:r>
    </w:p>
    <w:bookmarkEnd w:id="135"/>
    <w:bookmarkStart w:name="z175" w:id="136"/>
    <w:p>
      <w:pPr>
        <w:spacing w:after="0"/>
        <w:ind w:left="0"/>
        <w:jc w:val="both"/>
      </w:pPr>
      <w:r>
        <w:rPr>
          <w:rFonts w:ascii="Times New Roman"/>
          <w:b w:val="false"/>
          <w:i w:val="false"/>
          <w:color w:val="000000"/>
          <w:sz w:val="28"/>
        </w:rPr>
        <w:t>
      3) автоматическое вскрытие веб-порталом представленных документов;</w:t>
      </w:r>
    </w:p>
    <w:bookmarkEnd w:id="136"/>
    <w:bookmarkStart w:name="z176" w:id="137"/>
    <w:p>
      <w:pPr>
        <w:spacing w:after="0"/>
        <w:ind w:left="0"/>
        <w:jc w:val="both"/>
      </w:pPr>
      <w:r>
        <w:rPr>
          <w:rFonts w:ascii="Times New Roman"/>
          <w:b w:val="false"/>
          <w:i w:val="false"/>
          <w:color w:val="000000"/>
          <w:sz w:val="28"/>
        </w:rPr>
        <w:t>
      4) рассмотрение комиссией документов казахстанского товаропроизводителя и голосование на предмет их соответствия условиям настоящих Правил;</w:t>
      </w:r>
    </w:p>
    <w:bookmarkEnd w:id="137"/>
    <w:bookmarkStart w:name="z177" w:id="138"/>
    <w:p>
      <w:pPr>
        <w:spacing w:after="0"/>
        <w:ind w:left="0"/>
        <w:jc w:val="both"/>
      </w:pPr>
      <w:r>
        <w:rPr>
          <w:rFonts w:ascii="Times New Roman"/>
          <w:b w:val="false"/>
          <w:i w:val="false"/>
          <w:color w:val="000000"/>
          <w:sz w:val="28"/>
        </w:rPr>
        <w:t>
      5) публикацию протокола итогов;</w:t>
      </w:r>
    </w:p>
    <w:bookmarkEnd w:id="138"/>
    <w:bookmarkStart w:name="z178" w:id="139"/>
    <w:p>
      <w:pPr>
        <w:spacing w:after="0"/>
        <w:ind w:left="0"/>
        <w:jc w:val="both"/>
      </w:pPr>
      <w:r>
        <w:rPr>
          <w:rFonts w:ascii="Times New Roman"/>
          <w:b w:val="false"/>
          <w:i w:val="false"/>
          <w:color w:val="000000"/>
          <w:sz w:val="28"/>
        </w:rPr>
        <w:t>
      6) проведение переговоров комиссией по определению окончательной цены поставки на соответствующий финансовый год;</w:t>
      </w:r>
    </w:p>
    <w:bookmarkEnd w:id="139"/>
    <w:bookmarkStart w:name="z179" w:id="140"/>
    <w:p>
      <w:pPr>
        <w:spacing w:after="0"/>
        <w:ind w:left="0"/>
        <w:jc w:val="both"/>
      </w:pPr>
      <w:r>
        <w:rPr>
          <w:rFonts w:ascii="Times New Roman"/>
          <w:b w:val="false"/>
          <w:i w:val="false"/>
          <w:color w:val="000000"/>
          <w:sz w:val="28"/>
        </w:rPr>
        <w:t>
      7) заключение единым дистрибьютором и казахстанским товаропроизводителем дополнительного соглашения на соответствующий финансовый год на веб-портале с помощью электронных цифровых подписей.";</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350</w:t>
      </w:r>
      <w:r>
        <w:rPr>
          <w:rFonts w:ascii="Times New Roman"/>
          <w:b w:val="false"/>
          <w:i w:val="false"/>
          <w:color w:val="000000"/>
          <w:sz w:val="28"/>
        </w:rPr>
        <w:t xml:space="preserve">, </w:t>
      </w:r>
      <w:r>
        <w:rPr>
          <w:rFonts w:ascii="Times New Roman"/>
          <w:b w:val="false"/>
          <w:i w:val="false"/>
          <w:color w:val="000000"/>
          <w:sz w:val="28"/>
        </w:rPr>
        <w:t>351</w:t>
      </w:r>
      <w:r>
        <w:rPr>
          <w:rFonts w:ascii="Times New Roman"/>
          <w:b w:val="false"/>
          <w:i w:val="false"/>
          <w:color w:val="000000"/>
          <w:sz w:val="28"/>
        </w:rPr>
        <w:t xml:space="preserve">, </w:t>
      </w:r>
      <w:r>
        <w:rPr>
          <w:rFonts w:ascii="Times New Roman"/>
          <w:b w:val="false"/>
          <w:i w:val="false"/>
          <w:color w:val="000000"/>
          <w:sz w:val="28"/>
        </w:rPr>
        <w:t>352</w:t>
      </w:r>
      <w:r>
        <w:rPr>
          <w:rFonts w:ascii="Times New Roman"/>
          <w:b w:val="false"/>
          <w:i w:val="false"/>
          <w:color w:val="000000"/>
          <w:sz w:val="28"/>
        </w:rPr>
        <w:t xml:space="preserve">, </w:t>
      </w:r>
      <w:r>
        <w:rPr>
          <w:rFonts w:ascii="Times New Roman"/>
          <w:b w:val="false"/>
          <w:i w:val="false"/>
          <w:color w:val="000000"/>
          <w:sz w:val="28"/>
        </w:rPr>
        <w:t>353</w:t>
      </w:r>
      <w:r>
        <w:rPr>
          <w:rFonts w:ascii="Times New Roman"/>
          <w:b w:val="false"/>
          <w:i w:val="false"/>
          <w:color w:val="000000"/>
          <w:sz w:val="28"/>
        </w:rPr>
        <w:t xml:space="preserve">, </w:t>
      </w:r>
      <w:r>
        <w:rPr>
          <w:rFonts w:ascii="Times New Roman"/>
          <w:b w:val="false"/>
          <w:i w:val="false"/>
          <w:color w:val="000000"/>
          <w:sz w:val="28"/>
        </w:rPr>
        <w:t>354</w:t>
      </w:r>
      <w:r>
        <w:rPr>
          <w:rFonts w:ascii="Times New Roman"/>
          <w:b w:val="false"/>
          <w:i w:val="false"/>
          <w:color w:val="000000"/>
          <w:sz w:val="28"/>
        </w:rPr>
        <w:t xml:space="preserve"> и </w:t>
      </w:r>
      <w:r>
        <w:rPr>
          <w:rFonts w:ascii="Times New Roman"/>
          <w:b w:val="false"/>
          <w:i w:val="false"/>
          <w:color w:val="000000"/>
          <w:sz w:val="28"/>
        </w:rPr>
        <w:t>355</w:t>
      </w:r>
      <w:r>
        <w:rPr>
          <w:rFonts w:ascii="Times New Roman"/>
          <w:b w:val="false"/>
          <w:i w:val="false"/>
          <w:color w:val="000000"/>
          <w:sz w:val="28"/>
        </w:rPr>
        <w:t xml:space="preserve"> изложить в следующей редакции:</w:t>
      </w:r>
    </w:p>
    <w:bookmarkStart w:name="z181" w:id="141"/>
    <w:p>
      <w:pPr>
        <w:spacing w:after="0"/>
        <w:ind w:left="0"/>
        <w:jc w:val="both"/>
      </w:pPr>
      <w:r>
        <w:rPr>
          <w:rFonts w:ascii="Times New Roman"/>
          <w:b w:val="false"/>
          <w:i w:val="false"/>
          <w:color w:val="000000"/>
          <w:sz w:val="28"/>
        </w:rPr>
        <w:t>
      "350. Казахстанский товаропроизводитель посредством веб-портала направляет подтверждение готовности поставки на соответствующий финансовый год путем прикрепления подтверждающих документов (в электронных копиях), установленных подпунктами 3) и 4) пункта 344 настоящих Правил, или их заполнения по предусмотренным на веб-портале формам с помощью электронной цифровой подписи.</w:t>
      </w:r>
    </w:p>
    <w:bookmarkEnd w:id="141"/>
    <w:bookmarkStart w:name="z182" w:id="142"/>
    <w:p>
      <w:pPr>
        <w:spacing w:after="0"/>
        <w:ind w:left="0"/>
        <w:jc w:val="both"/>
      </w:pPr>
      <w:r>
        <w:rPr>
          <w:rFonts w:ascii="Times New Roman"/>
          <w:b w:val="false"/>
          <w:i w:val="false"/>
          <w:color w:val="000000"/>
          <w:sz w:val="28"/>
        </w:rPr>
        <w:t>
      351. Казахстанский товаропроизводитель для участия в закупе регистрируется на веб-портале в качестве его пользователя и для целей подтверждения соответствия условиям настоящих Правил на своей странице размещает и по мере необходимости актуализирует информацию о составе участников или акционеров по форме, предусмотренной веб-порталом.</w:t>
      </w:r>
    </w:p>
    <w:bookmarkEnd w:id="142"/>
    <w:bookmarkStart w:name="z183" w:id="143"/>
    <w:p>
      <w:pPr>
        <w:spacing w:after="0"/>
        <w:ind w:left="0"/>
        <w:jc w:val="both"/>
      </w:pPr>
      <w:r>
        <w:rPr>
          <w:rFonts w:ascii="Times New Roman"/>
          <w:b w:val="false"/>
          <w:i w:val="false"/>
          <w:color w:val="000000"/>
          <w:sz w:val="28"/>
        </w:rPr>
        <w:t>
      Веб-портал в хронологическом порядке отражает время и дату размещения документов, предусмотренных настоящим пунктом, и не позволяет их удалять, в том числе после актуализации.</w:t>
      </w:r>
    </w:p>
    <w:bookmarkEnd w:id="143"/>
    <w:bookmarkStart w:name="z184" w:id="144"/>
    <w:p>
      <w:pPr>
        <w:spacing w:after="0"/>
        <w:ind w:left="0"/>
        <w:jc w:val="both"/>
      </w:pPr>
      <w:r>
        <w:rPr>
          <w:rFonts w:ascii="Times New Roman"/>
          <w:b w:val="false"/>
          <w:i w:val="false"/>
          <w:color w:val="000000"/>
          <w:sz w:val="28"/>
        </w:rPr>
        <w:t>
      352. Веб-портал автоматически не позволяет казахстанскому товаропроизводителю:</w:t>
      </w:r>
    </w:p>
    <w:bookmarkEnd w:id="144"/>
    <w:bookmarkStart w:name="z185" w:id="145"/>
    <w:p>
      <w:pPr>
        <w:spacing w:after="0"/>
        <w:ind w:left="0"/>
        <w:jc w:val="both"/>
      </w:pPr>
      <w:r>
        <w:rPr>
          <w:rFonts w:ascii="Times New Roman"/>
          <w:b w:val="false"/>
          <w:i w:val="false"/>
          <w:color w:val="000000"/>
          <w:sz w:val="28"/>
        </w:rPr>
        <w:t>
      1) отозвать заявку после ее вскрытия;</w:t>
      </w:r>
    </w:p>
    <w:bookmarkEnd w:id="145"/>
    <w:bookmarkStart w:name="z186" w:id="146"/>
    <w:p>
      <w:pPr>
        <w:spacing w:after="0"/>
        <w:ind w:left="0"/>
        <w:jc w:val="both"/>
      </w:pPr>
      <w:r>
        <w:rPr>
          <w:rFonts w:ascii="Times New Roman"/>
          <w:b w:val="false"/>
          <w:i w:val="false"/>
          <w:color w:val="000000"/>
          <w:sz w:val="28"/>
        </w:rPr>
        <w:t>
      2) подать заявку после истечения предусмотренного объявлением срока.</w:t>
      </w:r>
    </w:p>
    <w:bookmarkEnd w:id="146"/>
    <w:bookmarkStart w:name="z187" w:id="147"/>
    <w:p>
      <w:pPr>
        <w:spacing w:after="0"/>
        <w:ind w:left="0"/>
        <w:jc w:val="both"/>
      </w:pPr>
      <w:r>
        <w:rPr>
          <w:rFonts w:ascii="Times New Roman"/>
          <w:b w:val="false"/>
          <w:i w:val="false"/>
          <w:color w:val="000000"/>
          <w:sz w:val="28"/>
        </w:rPr>
        <w:t>
      353. Заявка считается поданной в момент направления веб-порталом уведомления казахстанскому товаропроизводителю, которая изменяется или отзывается по усмотрению казахстанского товаропроизводителя до момента ее вскрытия.</w:t>
      </w:r>
    </w:p>
    <w:bookmarkEnd w:id="147"/>
    <w:bookmarkStart w:name="z188" w:id="148"/>
    <w:p>
      <w:pPr>
        <w:spacing w:after="0"/>
        <w:ind w:left="0"/>
        <w:jc w:val="both"/>
      </w:pPr>
      <w:r>
        <w:rPr>
          <w:rFonts w:ascii="Times New Roman"/>
          <w:b w:val="false"/>
          <w:i w:val="false"/>
          <w:color w:val="000000"/>
          <w:sz w:val="28"/>
        </w:rPr>
        <w:t>
      354. Члены комиссии при принятии решений о соответствии документов казахстанского товаропроизводителя условиям, предусмотренным настоящими Правилами, рассматривают документы на странице потенциального поставщика в веб-портале, заявке, а также информацию в информационных системах и иных доступных источниках.</w:t>
      </w:r>
    </w:p>
    <w:bookmarkEnd w:id="148"/>
    <w:bookmarkStart w:name="z189" w:id="149"/>
    <w:p>
      <w:pPr>
        <w:spacing w:after="0"/>
        <w:ind w:left="0"/>
        <w:jc w:val="both"/>
      </w:pPr>
      <w:r>
        <w:rPr>
          <w:rFonts w:ascii="Times New Roman"/>
          <w:b w:val="false"/>
          <w:i w:val="false"/>
          <w:color w:val="000000"/>
          <w:sz w:val="28"/>
        </w:rPr>
        <w:t>
      355. Документы казахстанского товаропроизводителя на веб-портале являются открытыми и подлежат рассмотрению комиссией в течение 10 (десяти) рабочих дней.";</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358</w:t>
      </w:r>
      <w:r>
        <w:rPr>
          <w:rFonts w:ascii="Times New Roman"/>
          <w:b w:val="false"/>
          <w:i w:val="false"/>
          <w:color w:val="000000"/>
          <w:sz w:val="28"/>
        </w:rPr>
        <w:t xml:space="preserve">, </w:t>
      </w:r>
      <w:r>
        <w:rPr>
          <w:rFonts w:ascii="Times New Roman"/>
          <w:b w:val="false"/>
          <w:i w:val="false"/>
          <w:color w:val="000000"/>
          <w:sz w:val="28"/>
        </w:rPr>
        <w:t>359</w:t>
      </w:r>
      <w:r>
        <w:rPr>
          <w:rFonts w:ascii="Times New Roman"/>
          <w:b w:val="false"/>
          <w:i w:val="false"/>
          <w:color w:val="000000"/>
          <w:sz w:val="28"/>
        </w:rPr>
        <w:t xml:space="preserve"> и </w:t>
      </w:r>
      <w:r>
        <w:rPr>
          <w:rFonts w:ascii="Times New Roman"/>
          <w:b w:val="false"/>
          <w:i w:val="false"/>
          <w:color w:val="000000"/>
          <w:sz w:val="28"/>
        </w:rPr>
        <w:t>360</w:t>
      </w:r>
      <w:r>
        <w:rPr>
          <w:rFonts w:ascii="Times New Roman"/>
          <w:b w:val="false"/>
          <w:i w:val="false"/>
          <w:color w:val="000000"/>
          <w:sz w:val="28"/>
        </w:rPr>
        <w:t xml:space="preserve"> изложить в следующей редакции:</w:t>
      </w:r>
    </w:p>
    <w:bookmarkStart w:name="z191" w:id="150"/>
    <w:p>
      <w:pPr>
        <w:spacing w:after="0"/>
        <w:ind w:left="0"/>
        <w:jc w:val="both"/>
      </w:pPr>
      <w:r>
        <w:rPr>
          <w:rFonts w:ascii="Times New Roman"/>
          <w:b w:val="false"/>
          <w:i w:val="false"/>
          <w:color w:val="000000"/>
          <w:sz w:val="28"/>
        </w:rPr>
        <w:t>
      "358. При необходимости казахстанскому товаропроизводителю предоставляется возможность дополнить представленные документы.</w:t>
      </w:r>
    </w:p>
    <w:bookmarkEnd w:id="150"/>
    <w:bookmarkStart w:name="z192" w:id="151"/>
    <w:p>
      <w:pPr>
        <w:spacing w:after="0"/>
        <w:ind w:left="0"/>
        <w:jc w:val="both"/>
      </w:pPr>
      <w:r>
        <w:rPr>
          <w:rFonts w:ascii="Times New Roman"/>
          <w:b w:val="false"/>
          <w:i w:val="false"/>
          <w:color w:val="000000"/>
          <w:sz w:val="28"/>
        </w:rPr>
        <w:t>
      Дополнительные документы представляются в течение 5 (пяти) рабочих дней со дня публикации протокола голосования.</w:t>
      </w:r>
    </w:p>
    <w:bookmarkEnd w:id="151"/>
    <w:bookmarkStart w:name="z193" w:id="152"/>
    <w:p>
      <w:pPr>
        <w:spacing w:after="0"/>
        <w:ind w:left="0"/>
        <w:jc w:val="both"/>
      </w:pPr>
      <w:r>
        <w:rPr>
          <w:rFonts w:ascii="Times New Roman"/>
          <w:b w:val="false"/>
          <w:i w:val="false"/>
          <w:color w:val="000000"/>
          <w:sz w:val="28"/>
        </w:rPr>
        <w:t>
      359. При отсутствии у комиссии замечаний к документам казахстанского товаропроизводителя, а также повторного рассмотрения, указанных в протоколе голосования, на предмет полноты приведения их в соответствие с условиями настоящих Правил и устранения замечаний, составляется протокол итогов, после ознакомления с которым комиссия подписывает его, либо секретарь комиссии возобновляет голосование для исправления принятых решений (при необходимости) до тех пор, пока все члены комиссии, за исключением не голосовавших, не подпишут протокол итогов.</w:t>
      </w:r>
    </w:p>
    <w:bookmarkEnd w:id="152"/>
    <w:bookmarkStart w:name="z194" w:id="153"/>
    <w:p>
      <w:pPr>
        <w:spacing w:after="0"/>
        <w:ind w:left="0"/>
        <w:jc w:val="both"/>
      </w:pPr>
      <w:r>
        <w:rPr>
          <w:rFonts w:ascii="Times New Roman"/>
          <w:b w:val="false"/>
          <w:i w:val="false"/>
          <w:color w:val="000000"/>
          <w:sz w:val="28"/>
        </w:rPr>
        <w:t>
      360. Члены комиссии, ознакомившись с проектом протокола итогов, пересматривают свои замечания к документам казахстанского товаропроизводителя до его публикации. В таком случае секретарь конкурсной комиссии возобновляет голосование.";</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363 изложить в следующей редакции:</w:t>
      </w:r>
    </w:p>
    <w:bookmarkStart w:name="z196" w:id="154"/>
    <w:p>
      <w:pPr>
        <w:spacing w:after="0"/>
        <w:ind w:left="0"/>
        <w:jc w:val="both"/>
      </w:pPr>
      <w:r>
        <w:rPr>
          <w:rFonts w:ascii="Times New Roman"/>
          <w:b w:val="false"/>
          <w:i w:val="false"/>
          <w:color w:val="000000"/>
          <w:sz w:val="28"/>
        </w:rPr>
        <w:t>
      "7) наименование и местонахождение казахстанского товаропроизводителя, с которым заключается дополнительное соглашение на соответствующий финансовый год;";</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364</w:t>
      </w:r>
      <w:r>
        <w:rPr>
          <w:rFonts w:ascii="Times New Roman"/>
          <w:b w:val="false"/>
          <w:i w:val="false"/>
          <w:color w:val="000000"/>
          <w:sz w:val="28"/>
        </w:rPr>
        <w:t xml:space="preserve"> изложить в следующей редакции:</w:t>
      </w:r>
    </w:p>
    <w:bookmarkStart w:name="z198" w:id="155"/>
    <w:p>
      <w:pPr>
        <w:spacing w:after="0"/>
        <w:ind w:left="0"/>
        <w:jc w:val="both"/>
      </w:pPr>
      <w:r>
        <w:rPr>
          <w:rFonts w:ascii="Times New Roman"/>
          <w:b w:val="false"/>
          <w:i w:val="false"/>
          <w:color w:val="000000"/>
          <w:sz w:val="28"/>
        </w:rPr>
        <w:t>
      "364. Подписанию дополнительного соглашения предшествует проведение переговоров комиссией по определению окончательной цены поставки на соответствующий финансовый год.</w:t>
      </w:r>
    </w:p>
    <w:bookmarkEnd w:id="155"/>
    <w:bookmarkStart w:name="z199" w:id="156"/>
    <w:p>
      <w:pPr>
        <w:spacing w:after="0"/>
        <w:ind w:left="0"/>
        <w:jc w:val="both"/>
      </w:pPr>
      <w:r>
        <w:rPr>
          <w:rFonts w:ascii="Times New Roman"/>
          <w:b w:val="false"/>
          <w:i w:val="false"/>
          <w:color w:val="000000"/>
          <w:sz w:val="28"/>
        </w:rPr>
        <w:t>
      После публикации протокола итогов комиссия проводит с казахстанским товаропроизводителем переговоры по определению окончательной цены поставки с применением аудио- и видеофиксации, по итогам переговоров составляется протокол, предшествующий заключению дополнительных соглашений к долгосрочным договорам поставки.</w:t>
      </w:r>
    </w:p>
    <w:bookmarkEnd w:id="156"/>
    <w:bookmarkStart w:name="z200" w:id="157"/>
    <w:p>
      <w:pPr>
        <w:spacing w:after="0"/>
        <w:ind w:left="0"/>
        <w:jc w:val="both"/>
      </w:pPr>
      <w:r>
        <w:rPr>
          <w:rFonts w:ascii="Times New Roman"/>
          <w:b w:val="false"/>
          <w:i w:val="false"/>
          <w:color w:val="000000"/>
          <w:sz w:val="28"/>
        </w:rPr>
        <w:t xml:space="preserve">
      Начальной ценой на понижение является цена закупа единого дистрибьютора, рассчитываемая с учетом применения критериев, содержащихся в </w:t>
      </w:r>
      <w:r>
        <w:rPr>
          <w:rFonts w:ascii="Times New Roman"/>
          <w:b w:val="false"/>
          <w:i w:val="false"/>
          <w:color w:val="000000"/>
          <w:sz w:val="28"/>
        </w:rPr>
        <w:t>приказе</w:t>
      </w:r>
      <w:r>
        <w:rPr>
          <w:rFonts w:ascii="Times New Roman"/>
          <w:b w:val="false"/>
          <w:i w:val="false"/>
          <w:color w:val="000000"/>
          <w:sz w:val="28"/>
        </w:rPr>
        <w:t xml:space="preserve"> Министра здравоохранения Республики Казахстан от 11 декабря 2020 года № ҚР ДСМ-247/2020 "Об утверждении правил регулирования, формирования предельных цен и наценки на лекарственные средства, а также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21766).</w:t>
      </w:r>
    </w:p>
    <w:bookmarkEnd w:id="157"/>
    <w:bookmarkStart w:name="z201" w:id="158"/>
    <w:p>
      <w:pPr>
        <w:spacing w:after="0"/>
        <w:ind w:left="0"/>
        <w:jc w:val="both"/>
      </w:pPr>
      <w:r>
        <w:rPr>
          <w:rFonts w:ascii="Times New Roman"/>
          <w:b w:val="false"/>
          <w:i w:val="false"/>
          <w:color w:val="000000"/>
          <w:sz w:val="28"/>
        </w:rPr>
        <w:t>
      Казахстанский товаропроизводитель представляет предложение на понижение цены с учетом условной скидки при условии, если условная скидка предусмотрена долгосрочным договором, а также с учетом представленного единым дистрибьютором анализа цен на лекарственные средства и (или) медицинские изделия.</w:t>
      </w:r>
    </w:p>
    <w:bookmarkEnd w:id="158"/>
    <w:bookmarkStart w:name="z202" w:id="159"/>
    <w:p>
      <w:pPr>
        <w:spacing w:after="0"/>
        <w:ind w:left="0"/>
        <w:jc w:val="both"/>
      </w:pPr>
      <w:r>
        <w:rPr>
          <w:rFonts w:ascii="Times New Roman"/>
          <w:b w:val="false"/>
          <w:i w:val="false"/>
          <w:color w:val="000000"/>
          <w:sz w:val="28"/>
        </w:rPr>
        <w:t>
      Предложение казахстанского товаропроизводителя на понижение цены должно быть ниже текущей наименьшей цены закупа единого дистрибьютора.</w:t>
      </w:r>
    </w:p>
    <w:bookmarkEnd w:id="159"/>
    <w:bookmarkStart w:name="z203" w:id="160"/>
    <w:p>
      <w:pPr>
        <w:spacing w:after="0"/>
        <w:ind w:left="0"/>
        <w:jc w:val="both"/>
      </w:pPr>
      <w:r>
        <w:rPr>
          <w:rFonts w:ascii="Times New Roman"/>
          <w:b w:val="false"/>
          <w:i w:val="false"/>
          <w:color w:val="000000"/>
          <w:sz w:val="28"/>
        </w:rPr>
        <w:t>
      Казахстанским товаропроизводителем не допускается предоставлять предложение на понижение цены, если его предложение является текущей наименьшей ценой закупа единого дистрибьютора.</w:t>
      </w:r>
    </w:p>
    <w:bookmarkEnd w:id="160"/>
    <w:bookmarkStart w:name="z204" w:id="161"/>
    <w:p>
      <w:pPr>
        <w:spacing w:after="0"/>
        <w:ind w:left="0"/>
        <w:jc w:val="both"/>
      </w:pPr>
      <w:r>
        <w:rPr>
          <w:rFonts w:ascii="Times New Roman"/>
          <w:b w:val="false"/>
          <w:i w:val="false"/>
          <w:color w:val="000000"/>
          <w:sz w:val="28"/>
        </w:rPr>
        <w:t>
      При несогласованности снижения цены на лекарственные средства и (или) медицинские изделия закуп лекарственных средств и (или) медицинских изделий осуществляется единым дистрибьютором способами, предусмотренными настоящими Правилами.";</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365</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и </w:t>
      </w:r>
      <w:r>
        <w:rPr>
          <w:rFonts w:ascii="Times New Roman"/>
          <w:b w:val="false"/>
          <w:i w:val="false"/>
          <w:color w:val="000000"/>
          <w:sz w:val="28"/>
        </w:rPr>
        <w:t>368</w:t>
      </w:r>
      <w:r>
        <w:rPr>
          <w:rFonts w:ascii="Times New Roman"/>
          <w:b w:val="false"/>
          <w:i w:val="false"/>
          <w:color w:val="000000"/>
          <w:sz w:val="28"/>
        </w:rPr>
        <w:t xml:space="preserve"> изложить в следующей редакции:</w:t>
      </w:r>
    </w:p>
    <w:bookmarkStart w:name="z206" w:id="162"/>
    <w:p>
      <w:pPr>
        <w:spacing w:after="0"/>
        <w:ind w:left="0"/>
        <w:jc w:val="both"/>
      </w:pPr>
      <w:r>
        <w:rPr>
          <w:rFonts w:ascii="Times New Roman"/>
          <w:b w:val="false"/>
          <w:i w:val="false"/>
          <w:color w:val="000000"/>
          <w:sz w:val="28"/>
        </w:rPr>
        <w:t>
      "365. Единый дистрибьютор посредством веб-портала направляет дополнительное соглашение на соответствующий финансовый год казахстанскому товаропроизводителю, с которым заключен долгосрочный договор.</w:t>
      </w:r>
    </w:p>
    <w:bookmarkEnd w:id="162"/>
    <w:bookmarkStart w:name="z207" w:id="163"/>
    <w:p>
      <w:pPr>
        <w:spacing w:after="0"/>
        <w:ind w:left="0"/>
        <w:jc w:val="both"/>
      </w:pPr>
      <w:r>
        <w:rPr>
          <w:rFonts w:ascii="Times New Roman"/>
          <w:b w:val="false"/>
          <w:i w:val="false"/>
          <w:color w:val="000000"/>
          <w:sz w:val="28"/>
        </w:rPr>
        <w:t>
      366. Казахстанский товаропроизводитель посредством веб-портала подписывает дополнительное соглашение на соответствующий финансовый год и направляет его единому дистрибьютору.</w:t>
      </w:r>
    </w:p>
    <w:bookmarkEnd w:id="163"/>
    <w:bookmarkStart w:name="z208" w:id="164"/>
    <w:p>
      <w:pPr>
        <w:spacing w:after="0"/>
        <w:ind w:left="0"/>
        <w:jc w:val="both"/>
      </w:pPr>
      <w:r>
        <w:rPr>
          <w:rFonts w:ascii="Times New Roman"/>
          <w:b w:val="false"/>
          <w:i w:val="false"/>
          <w:color w:val="000000"/>
          <w:sz w:val="28"/>
        </w:rPr>
        <w:t>
      367. Казахстанский товаропроизводитель подлежит отклонению, если:</w:t>
      </w:r>
    </w:p>
    <w:bookmarkEnd w:id="164"/>
    <w:bookmarkStart w:name="z209" w:id="165"/>
    <w:p>
      <w:pPr>
        <w:spacing w:after="0"/>
        <w:ind w:left="0"/>
        <w:jc w:val="both"/>
      </w:pPr>
      <w:r>
        <w:rPr>
          <w:rFonts w:ascii="Times New Roman"/>
          <w:b w:val="false"/>
          <w:i w:val="false"/>
          <w:color w:val="000000"/>
          <w:sz w:val="28"/>
        </w:rPr>
        <w:t>
      1) не соответствует условиям, предусмотренным пунктами 8 и 9 настоящих Правил;</w:t>
      </w:r>
    </w:p>
    <w:bookmarkEnd w:id="165"/>
    <w:bookmarkStart w:name="z210" w:id="166"/>
    <w:p>
      <w:pPr>
        <w:spacing w:after="0"/>
        <w:ind w:left="0"/>
        <w:jc w:val="both"/>
      </w:pPr>
      <w:r>
        <w:rPr>
          <w:rFonts w:ascii="Times New Roman"/>
          <w:b w:val="false"/>
          <w:i w:val="false"/>
          <w:color w:val="000000"/>
          <w:sz w:val="28"/>
        </w:rPr>
        <w:t>
      2) представил недостоверную информацию по условиям, предусмотренным пунктами 8 и 9 настоящих Правил и условиям, предусмотренным пунктом 11 настоящих Правил, предъявляемым к лекарственным средствам и (или) медицинским изделиям, приобретаемым в рамках настоящих Правил;</w:t>
      </w:r>
    </w:p>
    <w:bookmarkEnd w:id="166"/>
    <w:bookmarkStart w:name="z211" w:id="167"/>
    <w:p>
      <w:pPr>
        <w:spacing w:after="0"/>
        <w:ind w:left="0"/>
        <w:jc w:val="both"/>
      </w:pPr>
      <w:r>
        <w:rPr>
          <w:rFonts w:ascii="Times New Roman"/>
          <w:b w:val="false"/>
          <w:i w:val="false"/>
          <w:color w:val="000000"/>
          <w:sz w:val="28"/>
        </w:rPr>
        <w:t>
      3) не представлено регистрационное удостоверение;</w:t>
      </w:r>
    </w:p>
    <w:bookmarkEnd w:id="167"/>
    <w:bookmarkStart w:name="z212" w:id="168"/>
    <w:p>
      <w:pPr>
        <w:spacing w:after="0"/>
        <w:ind w:left="0"/>
        <w:jc w:val="both"/>
      </w:pPr>
      <w:r>
        <w:rPr>
          <w:rFonts w:ascii="Times New Roman"/>
          <w:b w:val="false"/>
          <w:i w:val="false"/>
          <w:color w:val="000000"/>
          <w:sz w:val="28"/>
        </w:rPr>
        <w:t>
      4) представлено регистрационное удостоверение с истекшим сроком действия;</w:t>
      </w:r>
    </w:p>
    <w:bookmarkEnd w:id="168"/>
    <w:bookmarkStart w:name="z213" w:id="169"/>
    <w:p>
      <w:pPr>
        <w:spacing w:after="0"/>
        <w:ind w:left="0"/>
        <w:jc w:val="both"/>
      </w:pPr>
      <w:r>
        <w:rPr>
          <w:rFonts w:ascii="Times New Roman"/>
          <w:b w:val="false"/>
          <w:i w:val="false"/>
          <w:color w:val="000000"/>
          <w:sz w:val="28"/>
        </w:rPr>
        <w:t>
      5) представлено регистрационное удостоверение, не соответствующее условиям закупа;</w:t>
      </w:r>
    </w:p>
    <w:bookmarkEnd w:id="169"/>
    <w:bookmarkStart w:name="z214" w:id="170"/>
    <w:p>
      <w:pPr>
        <w:spacing w:after="0"/>
        <w:ind w:left="0"/>
        <w:jc w:val="both"/>
      </w:pPr>
      <w:r>
        <w:rPr>
          <w:rFonts w:ascii="Times New Roman"/>
          <w:b w:val="false"/>
          <w:i w:val="false"/>
          <w:color w:val="000000"/>
          <w:sz w:val="28"/>
        </w:rPr>
        <w:t>
      6) отсутствие поставщика в реестре казахстанских товаропроизводителей;</w:t>
      </w:r>
    </w:p>
    <w:bookmarkEnd w:id="170"/>
    <w:bookmarkStart w:name="z215" w:id="171"/>
    <w:p>
      <w:pPr>
        <w:spacing w:after="0"/>
        <w:ind w:left="0"/>
        <w:jc w:val="both"/>
      </w:pPr>
      <w:r>
        <w:rPr>
          <w:rFonts w:ascii="Times New Roman"/>
          <w:b w:val="false"/>
          <w:i w:val="false"/>
          <w:color w:val="000000"/>
          <w:sz w:val="28"/>
        </w:rPr>
        <w:t>
      7) не представлен сертификат на производство лекарственных средств в соответствии с требованиями надлежащей производственной практики (GMP) и (или) производство медицинских изделий, в соответствии с требованиями стандарта системы управления качеством ISO 13485 или истек срок его действия.</w:t>
      </w:r>
    </w:p>
    <w:bookmarkEnd w:id="171"/>
    <w:bookmarkStart w:name="z216" w:id="172"/>
    <w:p>
      <w:pPr>
        <w:spacing w:after="0"/>
        <w:ind w:left="0"/>
        <w:jc w:val="both"/>
      </w:pPr>
      <w:r>
        <w:rPr>
          <w:rFonts w:ascii="Times New Roman"/>
          <w:b w:val="false"/>
          <w:i w:val="false"/>
          <w:color w:val="000000"/>
          <w:sz w:val="28"/>
        </w:rPr>
        <w:t>
      368. Закуп или его какой-либо лот признаются несостоявшимися по одному из следующих оснований:</w:t>
      </w:r>
    </w:p>
    <w:bookmarkEnd w:id="172"/>
    <w:bookmarkStart w:name="z217" w:id="173"/>
    <w:p>
      <w:pPr>
        <w:spacing w:after="0"/>
        <w:ind w:left="0"/>
        <w:jc w:val="both"/>
      </w:pPr>
      <w:r>
        <w:rPr>
          <w:rFonts w:ascii="Times New Roman"/>
          <w:b w:val="false"/>
          <w:i w:val="false"/>
          <w:color w:val="000000"/>
          <w:sz w:val="28"/>
        </w:rPr>
        <w:t>
      1) если казахстанским товаропроизводителем не представлены документы;</w:t>
      </w:r>
    </w:p>
    <w:bookmarkEnd w:id="173"/>
    <w:bookmarkStart w:name="z218" w:id="174"/>
    <w:p>
      <w:pPr>
        <w:spacing w:after="0"/>
        <w:ind w:left="0"/>
        <w:jc w:val="both"/>
      </w:pPr>
      <w:r>
        <w:rPr>
          <w:rFonts w:ascii="Times New Roman"/>
          <w:b w:val="false"/>
          <w:i w:val="false"/>
          <w:color w:val="000000"/>
          <w:sz w:val="28"/>
        </w:rPr>
        <w:t>
      2) если казахстанский товаропроизводитель не допущен к закупу.";</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378</w:t>
      </w:r>
      <w:r>
        <w:rPr>
          <w:rFonts w:ascii="Times New Roman"/>
          <w:b w:val="false"/>
          <w:i w:val="false"/>
          <w:color w:val="000000"/>
          <w:sz w:val="28"/>
        </w:rPr>
        <w:t xml:space="preserve"> и </w:t>
      </w:r>
      <w:r>
        <w:rPr>
          <w:rFonts w:ascii="Times New Roman"/>
          <w:b w:val="false"/>
          <w:i w:val="false"/>
          <w:color w:val="000000"/>
          <w:sz w:val="28"/>
        </w:rPr>
        <w:t>379</w:t>
      </w:r>
      <w:r>
        <w:rPr>
          <w:rFonts w:ascii="Times New Roman"/>
          <w:b w:val="false"/>
          <w:i w:val="false"/>
          <w:color w:val="000000"/>
          <w:sz w:val="28"/>
        </w:rPr>
        <w:t xml:space="preserve"> изложить в следующей редакции:</w:t>
      </w:r>
    </w:p>
    <w:bookmarkStart w:name="z220" w:id="175"/>
    <w:p>
      <w:pPr>
        <w:spacing w:after="0"/>
        <w:ind w:left="0"/>
        <w:jc w:val="both"/>
      </w:pPr>
      <w:r>
        <w:rPr>
          <w:rFonts w:ascii="Times New Roman"/>
          <w:b w:val="false"/>
          <w:i w:val="false"/>
          <w:color w:val="000000"/>
          <w:sz w:val="28"/>
        </w:rPr>
        <w:t>
      "378. Закуп по долгосрочным договорам поставки оригинальных запатентованных лекарственных средств с заказчиками контрактного производства в течение срока его действия осуществляется с момента обращения заказчика контрактного производства к единому дистрибьютору на соответствующий финансовый год путем заключения дополнительного соглашения с указанием объема, цены, вида и суммы обеспечения исполнения обязательств, условий поставок лекарственных средств на соответствующий финансовый год при условии:</w:t>
      </w:r>
    </w:p>
    <w:bookmarkEnd w:id="175"/>
    <w:bookmarkStart w:name="z221" w:id="176"/>
    <w:p>
      <w:pPr>
        <w:spacing w:after="0"/>
        <w:ind w:left="0"/>
        <w:jc w:val="both"/>
      </w:pPr>
      <w:r>
        <w:rPr>
          <w:rFonts w:ascii="Times New Roman"/>
          <w:b w:val="false"/>
          <w:i w:val="false"/>
          <w:color w:val="000000"/>
          <w:sz w:val="28"/>
        </w:rPr>
        <w:t>
      1) включения оригинальных запатентованных лекарственных средств в Приказ 88;</w:t>
      </w:r>
    </w:p>
    <w:bookmarkEnd w:id="176"/>
    <w:bookmarkStart w:name="z222" w:id="177"/>
    <w:p>
      <w:pPr>
        <w:spacing w:after="0"/>
        <w:ind w:left="0"/>
        <w:jc w:val="both"/>
      </w:pPr>
      <w:r>
        <w:rPr>
          <w:rFonts w:ascii="Times New Roman"/>
          <w:b w:val="false"/>
          <w:i w:val="false"/>
          <w:color w:val="000000"/>
          <w:sz w:val="28"/>
        </w:rPr>
        <w:t>
      2) представления соответствующего регистрационного удостоверения с указанием одной или более стадий производства на производственной площадке, расположенной на территории Республики Казахстан;</w:t>
      </w:r>
    </w:p>
    <w:bookmarkEnd w:id="177"/>
    <w:bookmarkStart w:name="z223" w:id="178"/>
    <w:p>
      <w:pPr>
        <w:spacing w:after="0"/>
        <w:ind w:left="0"/>
        <w:jc w:val="both"/>
      </w:pPr>
      <w:r>
        <w:rPr>
          <w:rFonts w:ascii="Times New Roman"/>
          <w:b w:val="false"/>
          <w:i w:val="false"/>
          <w:color w:val="000000"/>
          <w:sz w:val="28"/>
        </w:rPr>
        <w:t>
      3) представления заказчиками заявок на лекарственные средства;</w:t>
      </w:r>
    </w:p>
    <w:bookmarkEnd w:id="178"/>
    <w:bookmarkStart w:name="z224" w:id="179"/>
    <w:p>
      <w:pPr>
        <w:spacing w:after="0"/>
        <w:ind w:left="0"/>
        <w:jc w:val="both"/>
      </w:pPr>
      <w:r>
        <w:rPr>
          <w:rFonts w:ascii="Times New Roman"/>
          <w:b w:val="false"/>
          <w:i w:val="false"/>
          <w:color w:val="000000"/>
          <w:sz w:val="28"/>
        </w:rPr>
        <w:t>
      4) наличие в реестре казахстанских товаропроизводителей производителя, расположенного на территории Республики Казахстан, с которым у заказчика заключен договор на контрактное производство;</w:t>
      </w:r>
    </w:p>
    <w:bookmarkEnd w:id="179"/>
    <w:bookmarkStart w:name="z225" w:id="180"/>
    <w:p>
      <w:pPr>
        <w:spacing w:after="0"/>
        <w:ind w:left="0"/>
        <w:jc w:val="both"/>
      </w:pPr>
      <w:r>
        <w:rPr>
          <w:rFonts w:ascii="Times New Roman"/>
          <w:b w:val="false"/>
          <w:i w:val="false"/>
          <w:color w:val="000000"/>
          <w:sz w:val="28"/>
        </w:rPr>
        <w:t>
      5) представления графика поставок.</w:t>
      </w:r>
    </w:p>
    <w:bookmarkEnd w:id="180"/>
    <w:bookmarkStart w:name="z226" w:id="181"/>
    <w:p>
      <w:pPr>
        <w:spacing w:after="0"/>
        <w:ind w:left="0"/>
        <w:jc w:val="both"/>
      </w:pPr>
      <w:r>
        <w:rPr>
          <w:rFonts w:ascii="Times New Roman"/>
          <w:b w:val="false"/>
          <w:i w:val="false"/>
          <w:color w:val="000000"/>
          <w:sz w:val="28"/>
        </w:rPr>
        <w:t>
      379. Долгосрочный договор поставки с казахстанским товаропроизводителем приостанавливается со дня подписания дополнительного соглашения к долгосрочному договору поставки с заказчиком контрактного производства на период действия патента на оригинальное лекарственное средство.";</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384</w:t>
      </w:r>
      <w:r>
        <w:rPr>
          <w:rFonts w:ascii="Times New Roman"/>
          <w:b w:val="false"/>
          <w:i w:val="false"/>
          <w:color w:val="000000"/>
          <w:sz w:val="28"/>
        </w:rPr>
        <w:t xml:space="preserve"> изложить в следующей редакции:</w:t>
      </w:r>
    </w:p>
    <w:bookmarkStart w:name="z228" w:id="182"/>
    <w:p>
      <w:pPr>
        <w:spacing w:after="0"/>
        <w:ind w:left="0"/>
        <w:jc w:val="both"/>
      </w:pPr>
      <w:r>
        <w:rPr>
          <w:rFonts w:ascii="Times New Roman"/>
          <w:b w:val="false"/>
          <w:i w:val="false"/>
          <w:color w:val="000000"/>
          <w:sz w:val="28"/>
        </w:rPr>
        <w:t>
      "384. В целях организации закупа медицинской техники по долгосрочным договорам поставки казахстанский товаропроизводитель представляет единому дистрибьютору:</w:t>
      </w:r>
    </w:p>
    <w:bookmarkEnd w:id="182"/>
    <w:bookmarkStart w:name="z229" w:id="183"/>
    <w:p>
      <w:pPr>
        <w:spacing w:after="0"/>
        <w:ind w:left="0"/>
        <w:jc w:val="both"/>
      </w:pPr>
      <w:r>
        <w:rPr>
          <w:rFonts w:ascii="Times New Roman"/>
          <w:b w:val="false"/>
          <w:i w:val="false"/>
          <w:color w:val="000000"/>
          <w:sz w:val="28"/>
        </w:rPr>
        <w:t>
      1) перечень производимой медицинской техники с указанием номера регистрационного удостоверения, стоимости за единицу по форме, согласно приложению 24 к настоящим Правилам (с приложением в формате "docx");</w:t>
      </w:r>
    </w:p>
    <w:bookmarkEnd w:id="183"/>
    <w:bookmarkStart w:name="z230" w:id="184"/>
    <w:p>
      <w:pPr>
        <w:spacing w:after="0"/>
        <w:ind w:left="0"/>
        <w:jc w:val="both"/>
      </w:pPr>
      <w:r>
        <w:rPr>
          <w:rFonts w:ascii="Times New Roman"/>
          <w:b w:val="false"/>
          <w:i w:val="false"/>
          <w:color w:val="000000"/>
          <w:sz w:val="28"/>
        </w:rPr>
        <w:t>
      2) техническую спецификацию с указанием комплектации и сроков поставки, достаточных для производства, но не более 120 (ста двадцати) календарных дней по форме, согласно приложению 25 к настоящим Правилам (с приложением в формате "docx");</w:t>
      </w:r>
    </w:p>
    <w:bookmarkEnd w:id="184"/>
    <w:bookmarkStart w:name="z231" w:id="185"/>
    <w:p>
      <w:pPr>
        <w:spacing w:after="0"/>
        <w:ind w:left="0"/>
        <w:jc w:val="both"/>
      </w:pPr>
      <w:r>
        <w:rPr>
          <w:rFonts w:ascii="Times New Roman"/>
          <w:b w:val="false"/>
          <w:i w:val="false"/>
          <w:color w:val="000000"/>
          <w:sz w:val="28"/>
        </w:rPr>
        <w:t>
      3) заключение, по результатам анализа предельных цен на медицинскую технику, выданное экспертной организацией.</w:t>
      </w:r>
    </w:p>
    <w:bookmarkEnd w:id="185"/>
    <w:bookmarkStart w:name="z232" w:id="186"/>
    <w:p>
      <w:pPr>
        <w:spacing w:after="0"/>
        <w:ind w:left="0"/>
        <w:jc w:val="both"/>
      </w:pPr>
      <w:r>
        <w:rPr>
          <w:rFonts w:ascii="Times New Roman"/>
          <w:b w:val="false"/>
          <w:i w:val="false"/>
          <w:color w:val="000000"/>
          <w:sz w:val="28"/>
        </w:rPr>
        <w:t>
      Единый дистрибьютор в течение 10 (десяти) рабочих дней после получения информации от казахстанских товаропроизводителей формирует и направляет предварительный перечень медицинской техники, содержащий наименования медицинской техники, стоимость за единицу согласно полученного заключения по результатам анализа предельных цен на медицинскую технику, срок поставки, техническую спецификацию для согласования в уполномоченный орган в области здравоохранения с учетом обращений потенциальных поставщиков по заключению долгосрочных договоров поставки медицинской техники.";</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399</w:t>
      </w:r>
      <w:r>
        <w:rPr>
          <w:rFonts w:ascii="Times New Roman"/>
          <w:b w:val="false"/>
          <w:i w:val="false"/>
          <w:color w:val="000000"/>
          <w:sz w:val="28"/>
        </w:rPr>
        <w:t xml:space="preserve"> и </w:t>
      </w:r>
      <w:r>
        <w:rPr>
          <w:rFonts w:ascii="Times New Roman"/>
          <w:b w:val="false"/>
          <w:i w:val="false"/>
          <w:color w:val="000000"/>
          <w:sz w:val="28"/>
        </w:rPr>
        <w:t>400</w:t>
      </w:r>
      <w:r>
        <w:rPr>
          <w:rFonts w:ascii="Times New Roman"/>
          <w:b w:val="false"/>
          <w:i w:val="false"/>
          <w:color w:val="000000"/>
          <w:sz w:val="28"/>
        </w:rPr>
        <w:t xml:space="preserve"> изложить в следующей редакции:</w:t>
      </w:r>
    </w:p>
    <w:bookmarkStart w:name="z234" w:id="187"/>
    <w:p>
      <w:pPr>
        <w:spacing w:after="0"/>
        <w:ind w:left="0"/>
        <w:jc w:val="both"/>
      </w:pPr>
      <w:r>
        <w:rPr>
          <w:rFonts w:ascii="Times New Roman"/>
          <w:b w:val="false"/>
          <w:i w:val="false"/>
          <w:color w:val="000000"/>
          <w:sz w:val="28"/>
        </w:rPr>
        <w:t>
      "399. Казахстанский товаропроизводитель обращается в уполномоченный орган в области здравоохранения для внесения изменений цен не чаще одного раза в год в долгосрочный договор поставки на поставляемую медицинскую технику после проведения экспертной оценки в случаях изменения технических характеристик в сторону улучшения и (или) увеличения или уменьшения цены с учетом официального изменения индекса цен производителей промышленной продукции в сравнении с предыдущей датой экспертного заключения.</w:t>
      </w:r>
    </w:p>
    <w:bookmarkEnd w:id="187"/>
    <w:bookmarkStart w:name="z235" w:id="188"/>
    <w:p>
      <w:pPr>
        <w:spacing w:after="0"/>
        <w:ind w:left="0"/>
        <w:jc w:val="both"/>
      </w:pPr>
      <w:r>
        <w:rPr>
          <w:rFonts w:ascii="Times New Roman"/>
          <w:b w:val="false"/>
          <w:i w:val="false"/>
          <w:color w:val="000000"/>
          <w:sz w:val="28"/>
        </w:rPr>
        <w:t>
      400. Казахстанский товаропроизводитель обращается в экспертную организацию для проведения анализа предельных цен на торговое наименование и техническую характеристику медицинской техники.";</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403</w:t>
      </w:r>
      <w:r>
        <w:rPr>
          <w:rFonts w:ascii="Times New Roman"/>
          <w:b w:val="false"/>
          <w:i w:val="false"/>
          <w:color w:val="000000"/>
          <w:sz w:val="28"/>
        </w:rPr>
        <w:t xml:space="preserve">, </w:t>
      </w:r>
      <w:r>
        <w:rPr>
          <w:rFonts w:ascii="Times New Roman"/>
          <w:b w:val="false"/>
          <w:i w:val="false"/>
          <w:color w:val="000000"/>
          <w:sz w:val="28"/>
        </w:rPr>
        <w:t>404</w:t>
      </w:r>
      <w:r>
        <w:rPr>
          <w:rFonts w:ascii="Times New Roman"/>
          <w:b w:val="false"/>
          <w:i w:val="false"/>
          <w:color w:val="000000"/>
          <w:sz w:val="28"/>
        </w:rPr>
        <w:t xml:space="preserve"> и </w:t>
      </w:r>
      <w:r>
        <w:rPr>
          <w:rFonts w:ascii="Times New Roman"/>
          <w:b w:val="false"/>
          <w:i w:val="false"/>
          <w:color w:val="000000"/>
          <w:sz w:val="28"/>
        </w:rPr>
        <w:t>405</w:t>
      </w:r>
      <w:r>
        <w:rPr>
          <w:rFonts w:ascii="Times New Roman"/>
          <w:b w:val="false"/>
          <w:i w:val="false"/>
          <w:color w:val="000000"/>
          <w:sz w:val="28"/>
        </w:rPr>
        <w:t xml:space="preserve"> изложить в следующей редакции:</w:t>
      </w:r>
    </w:p>
    <w:bookmarkStart w:name="z237" w:id="189"/>
    <w:p>
      <w:pPr>
        <w:spacing w:after="0"/>
        <w:ind w:left="0"/>
        <w:jc w:val="both"/>
      </w:pPr>
      <w:r>
        <w:rPr>
          <w:rFonts w:ascii="Times New Roman"/>
          <w:b w:val="false"/>
          <w:i w:val="false"/>
          <w:color w:val="000000"/>
          <w:sz w:val="28"/>
        </w:rPr>
        <w:t>
      "403. Экспертная организация представляет казахстанскому товаропроизводителю экспертное заключение в сроки, установленные договором о возмездном оказании услуг.</w:t>
      </w:r>
    </w:p>
    <w:bookmarkEnd w:id="189"/>
    <w:bookmarkStart w:name="z238" w:id="190"/>
    <w:p>
      <w:pPr>
        <w:spacing w:after="0"/>
        <w:ind w:left="0"/>
        <w:jc w:val="both"/>
      </w:pPr>
      <w:r>
        <w:rPr>
          <w:rFonts w:ascii="Times New Roman"/>
          <w:b w:val="false"/>
          <w:i w:val="false"/>
          <w:color w:val="000000"/>
          <w:sz w:val="28"/>
        </w:rPr>
        <w:t>
      404. Казахстанский товаропроизводитель направляет оригинал экспертного заключения в уполномоченный орган в области здравоохранения.</w:t>
      </w:r>
    </w:p>
    <w:bookmarkEnd w:id="190"/>
    <w:bookmarkStart w:name="z239" w:id="191"/>
    <w:p>
      <w:pPr>
        <w:spacing w:after="0"/>
        <w:ind w:left="0"/>
        <w:jc w:val="both"/>
      </w:pPr>
      <w:r>
        <w:rPr>
          <w:rFonts w:ascii="Times New Roman"/>
          <w:b w:val="false"/>
          <w:i w:val="false"/>
          <w:color w:val="000000"/>
          <w:sz w:val="28"/>
        </w:rPr>
        <w:t>
      405. Уполномоченный орган в области здравоохранения после получения от казахстанского товаропроизводителя экспертного заключения, прошитого с технической спецификацией, направляет единому дистрибьютору перечень медицинской техники в разрезе комплектации, подлежащей закупу по долгосрочным договорам поставки.";</w:t>
      </w:r>
    </w:p>
    <w:bookmarkEnd w:id="191"/>
    <w:bookmarkStart w:name="z240" w:id="192"/>
    <w:p>
      <w:pPr>
        <w:spacing w:after="0"/>
        <w:ind w:left="0"/>
        <w:jc w:val="both"/>
      </w:pPr>
      <w:r>
        <w:rPr>
          <w:rFonts w:ascii="Times New Roman"/>
          <w:b w:val="false"/>
          <w:i w:val="false"/>
          <w:color w:val="000000"/>
          <w:sz w:val="28"/>
        </w:rPr>
        <w:t>
      раздел 3 дополнить главой 9-1 следующего содержания:</w:t>
      </w:r>
    </w:p>
    <w:bookmarkEnd w:id="192"/>
    <w:bookmarkStart w:name="z241" w:id="193"/>
    <w:p>
      <w:pPr>
        <w:spacing w:after="0"/>
        <w:ind w:left="0"/>
        <w:jc w:val="both"/>
      </w:pPr>
      <w:r>
        <w:rPr>
          <w:rFonts w:ascii="Times New Roman"/>
          <w:b w:val="false"/>
          <w:i w:val="false"/>
          <w:color w:val="000000"/>
          <w:sz w:val="28"/>
        </w:rPr>
        <w:t>
      "Глава 9-1. Порядок осуществления закупа лекарственных средств и (или) изделий медицинского назначения у поставщиков, заключивших соглашение об инвестициях по производству лекарственных средств и (или) изделий медицинского назначения</w:t>
      </w:r>
    </w:p>
    <w:bookmarkEnd w:id="193"/>
    <w:bookmarkStart w:name="z242" w:id="194"/>
    <w:p>
      <w:pPr>
        <w:spacing w:after="0"/>
        <w:ind w:left="0"/>
        <w:jc w:val="both"/>
      </w:pPr>
      <w:r>
        <w:rPr>
          <w:rFonts w:ascii="Times New Roman"/>
          <w:b w:val="false"/>
          <w:i w:val="false"/>
          <w:color w:val="000000"/>
          <w:sz w:val="28"/>
        </w:rPr>
        <w:t xml:space="preserve">
      419-1. Закуп лекарственных средств и (или) изделий медицинского назначения, производимых на территории Республики Казахстан осуществляется способом из одного источника путем прямого заключения договора поставки по типовой форме в соответствии с </w:t>
      </w:r>
      <w:r>
        <w:rPr>
          <w:rFonts w:ascii="Times New Roman"/>
          <w:b w:val="false"/>
          <w:i w:val="false"/>
          <w:color w:val="000000"/>
          <w:sz w:val="28"/>
        </w:rPr>
        <w:t>приложением 17</w:t>
      </w:r>
      <w:r>
        <w:rPr>
          <w:rFonts w:ascii="Times New Roman"/>
          <w:b w:val="false"/>
          <w:i w:val="false"/>
          <w:color w:val="000000"/>
          <w:sz w:val="28"/>
        </w:rPr>
        <w:t xml:space="preserve"> к настоящим Правилам с поставщиком, заключившим соглашение об инвестициях согласно статье 295-2 Предпринимательского кодекса Республики Казахстан. Договор поставки лекарственных средств и (или) изделий медицинского назначения, производимых казахстанским товаропроизводителем, заключается сроком на 10 (десять) лет с возможностью продления на 3 (три) года в соответствии с параграфом 2 главы 6 раздела 3 настоящих Правил.</w:t>
      </w:r>
    </w:p>
    <w:bookmarkEnd w:id="194"/>
    <w:bookmarkStart w:name="z243" w:id="195"/>
    <w:p>
      <w:pPr>
        <w:spacing w:after="0"/>
        <w:ind w:left="0"/>
        <w:jc w:val="both"/>
      </w:pPr>
      <w:r>
        <w:rPr>
          <w:rFonts w:ascii="Times New Roman"/>
          <w:b w:val="false"/>
          <w:i w:val="false"/>
          <w:color w:val="000000"/>
          <w:sz w:val="28"/>
        </w:rPr>
        <w:t>
      На каждый финансовый год заключается дополнительное соглашение к договору поставки, кроме первого года закупа.</w:t>
      </w:r>
    </w:p>
    <w:bookmarkEnd w:id="195"/>
    <w:bookmarkStart w:name="z244" w:id="196"/>
    <w:p>
      <w:pPr>
        <w:spacing w:after="0"/>
        <w:ind w:left="0"/>
        <w:jc w:val="both"/>
      </w:pPr>
      <w:r>
        <w:rPr>
          <w:rFonts w:ascii="Times New Roman"/>
          <w:b w:val="false"/>
          <w:i w:val="false"/>
          <w:color w:val="000000"/>
          <w:sz w:val="28"/>
        </w:rPr>
        <w:t>
      419-2. Закуп лекарственных средств, изделий медицинского назначения, предусмотренных в соглашении об инвестициях в рамках социальной ответственности (не закупленные последние три года единым дистрибьютором в виду отсутствия заявок) приобретаются способами согласно подпунктам 1) и 3) пункта 7 настоящих Правил. Поставщик, заключивший соглашение об инвестициях участвует в указанных закупках, если такие условия предусмотрены в соглашении об инвестициях.</w:t>
      </w:r>
    </w:p>
    <w:bookmarkEnd w:id="196"/>
    <w:bookmarkStart w:name="z245" w:id="197"/>
    <w:p>
      <w:pPr>
        <w:spacing w:after="0"/>
        <w:ind w:left="0"/>
        <w:jc w:val="both"/>
      </w:pPr>
      <w:r>
        <w:rPr>
          <w:rFonts w:ascii="Times New Roman"/>
          <w:b w:val="false"/>
          <w:i w:val="false"/>
          <w:color w:val="000000"/>
          <w:sz w:val="28"/>
        </w:rPr>
        <w:t>
      419-3. Если процедура закупа лекарственных средств и (или) изделий медицинского назначения уже осуществляется на соответствующий финансовый год, закуп осуществляется у поставщика, заключившего соглашение об инвестициях на последующий финансовый год.</w:t>
      </w:r>
    </w:p>
    <w:bookmarkEnd w:id="197"/>
    <w:bookmarkStart w:name="z246" w:id="198"/>
    <w:p>
      <w:pPr>
        <w:spacing w:after="0"/>
        <w:ind w:left="0"/>
        <w:jc w:val="both"/>
      </w:pPr>
      <w:r>
        <w:rPr>
          <w:rFonts w:ascii="Times New Roman"/>
          <w:b w:val="false"/>
          <w:i w:val="false"/>
          <w:color w:val="000000"/>
          <w:sz w:val="28"/>
        </w:rPr>
        <w:t>
      419-4. Закуп лекарственных средств и (или) изделий медицинского назначения у поставщиков, заключивших соглашение об инвестициях, осуществляется при:</w:t>
      </w:r>
    </w:p>
    <w:bookmarkEnd w:id="198"/>
    <w:bookmarkStart w:name="z247" w:id="199"/>
    <w:p>
      <w:pPr>
        <w:spacing w:after="0"/>
        <w:ind w:left="0"/>
        <w:jc w:val="both"/>
      </w:pPr>
      <w:r>
        <w:rPr>
          <w:rFonts w:ascii="Times New Roman"/>
          <w:b w:val="false"/>
          <w:i w:val="false"/>
          <w:color w:val="000000"/>
          <w:sz w:val="28"/>
        </w:rPr>
        <w:t>
      1) включении лекарственных средств и (или) изделий медицинского назначения в Приказ 88;</w:t>
      </w:r>
    </w:p>
    <w:bookmarkEnd w:id="199"/>
    <w:bookmarkStart w:name="z248" w:id="200"/>
    <w:p>
      <w:pPr>
        <w:spacing w:after="0"/>
        <w:ind w:left="0"/>
        <w:jc w:val="both"/>
      </w:pPr>
      <w:r>
        <w:rPr>
          <w:rFonts w:ascii="Times New Roman"/>
          <w:b w:val="false"/>
          <w:i w:val="false"/>
          <w:color w:val="000000"/>
          <w:sz w:val="28"/>
        </w:rPr>
        <w:t>
      2) предоставлении заказчиками заявок на лекарственные средства и (или) изделий медицинского назначения;</w:t>
      </w:r>
    </w:p>
    <w:bookmarkEnd w:id="200"/>
    <w:bookmarkStart w:name="z249" w:id="201"/>
    <w:p>
      <w:pPr>
        <w:spacing w:after="0"/>
        <w:ind w:left="0"/>
        <w:jc w:val="both"/>
      </w:pPr>
      <w:r>
        <w:rPr>
          <w:rFonts w:ascii="Times New Roman"/>
          <w:b w:val="false"/>
          <w:i w:val="false"/>
          <w:color w:val="000000"/>
          <w:sz w:val="28"/>
        </w:rPr>
        <w:t>
      3) подтверждении поставщиком соответствия условиям, предусмотренным пунктами 8, 9 и 11 настоящих Правил;</w:t>
      </w:r>
    </w:p>
    <w:bookmarkEnd w:id="201"/>
    <w:bookmarkStart w:name="z250" w:id="202"/>
    <w:p>
      <w:pPr>
        <w:spacing w:after="0"/>
        <w:ind w:left="0"/>
        <w:jc w:val="both"/>
      </w:pPr>
      <w:r>
        <w:rPr>
          <w:rFonts w:ascii="Times New Roman"/>
          <w:b w:val="false"/>
          <w:i w:val="false"/>
          <w:color w:val="000000"/>
          <w:sz w:val="28"/>
        </w:rPr>
        <w:t>
      4) включении поставщика в реестр казахстанских товаропроизводителей, а также сертификата на производство лекарственных средств в соответствии с требованиями надлежащей производственной практики (GMP) и (или) производство изделий медицинского назначения в соответствии с требованиями стандарта системы управления качеством ISO 13485;</w:t>
      </w:r>
    </w:p>
    <w:bookmarkEnd w:id="202"/>
    <w:bookmarkStart w:name="z251" w:id="203"/>
    <w:p>
      <w:pPr>
        <w:spacing w:after="0"/>
        <w:ind w:left="0"/>
        <w:jc w:val="both"/>
      </w:pPr>
      <w:r>
        <w:rPr>
          <w:rFonts w:ascii="Times New Roman"/>
          <w:b w:val="false"/>
          <w:i w:val="false"/>
          <w:color w:val="000000"/>
          <w:sz w:val="28"/>
        </w:rPr>
        <w:t>
      5) предоставлении графика поставок;</w:t>
      </w:r>
    </w:p>
    <w:bookmarkEnd w:id="203"/>
    <w:bookmarkStart w:name="z252" w:id="204"/>
    <w:p>
      <w:pPr>
        <w:spacing w:after="0"/>
        <w:ind w:left="0"/>
        <w:jc w:val="both"/>
      </w:pPr>
      <w:r>
        <w:rPr>
          <w:rFonts w:ascii="Times New Roman"/>
          <w:b w:val="false"/>
          <w:i w:val="false"/>
          <w:color w:val="000000"/>
          <w:sz w:val="28"/>
        </w:rPr>
        <w:t>
      6) наличии предельной цены на торговое наименование лекарственных средств и изделий медицинского назначения.</w:t>
      </w:r>
    </w:p>
    <w:bookmarkEnd w:id="204"/>
    <w:bookmarkStart w:name="z253" w:id="205"/>
    <w:p>
      <w:pPr>
        <w:spacing w:after="0"/>
        <w:ind w:left="0"/>
        <w:jc w:val="both"/>
      </w:pPr>
      <w:r>
        <w:rPr>
          <w:rFonts w:ascii="Times New Roman"/>
          <w:b w:val="false"/>
          <w:i w:val="false"/>
          <w:color w:val="000000"/>
          <w:sz w:val="28"/>
        </w:rPr>
        <w:t>
      Единым дистрибьютором допускается округление количества закупаемых лекарственных средств и (или) изделий медицинского назначения до вторичной упаковки в целях сохранения их качества.</w:t>
      </w:r>
    </w:p>
    <w:bookmarkEnd w:id="205"/>
    <w:bookmarkStart w:name="z254" w:id="206"/>
    <w:p>
      <w:pPr>
        <w:spacing w:after="0"/>
        <w:ind w:left="0"/>
        <w:jc w:val="both"/>
      </w:pPr>
      <w:r>
        <w:rPr>
          <w:rFonts w:ascii="Times New Roman"/>
          <w:b w:val="false"/>
          <w:i w:val="false"/>
          <w:color w:val="000000"/>
          <w:sz w:val="28"/>
        </w:rPr>
        <w:t>
      419-5. Единый дистрибьютор направляет поставщикам, заключившим соглашение об инвестициях на веб-портале объявление-запрос о подтверждении готовности поставки на соответствующий финансовый год и необходмости приложения подтверждающих документов, установленных подпунктами 3) и 4) пункта 419-4 настоящих Правил.</w:t>
      </w:r>
    </w:p>
    <w:bookmarkEnd w:id="206"/>
    <w:bookmarkStart w:name="z255" w:id="207"/>
    <w:p>
      <w:pPr>
        <w:spacing w:after="0"/>
        <w:ind w:left="0"/>
        <w:jc w:val="both"/>
      </w:pPr>
      <w:r>
        <w:rPr>
          <w:rFonts w:ascii="Times New Roman"/>
          <w:b w:val="false"/>
          <w:i w:val="false"/>
          <w:color w:val="000000"/>
          <w:sz w:val="28"/>
        </w:rPr>
        <w:t>
      Объявление о проведении закупа на соответствующий финансовый год публикуется на казахском и русском языках на веб-портале не менее, чем за 10 (десять) рабочих дней до дня рассмотрения документов.</w:t>
      </w:r>
    </w:p>
    <w:bookmarkEnd w:id="207"/>
    <w:bookmarkStart w:name="z256" w:id="208"/>
    <w:p>
      <w:pPr>
        <w:spacing w:after="0"/>
        <w:ind w:left="0"/>
        <w:jc w:val="both"/>
      </w:pPr>
      <w:r>
        <w:rPr>
          <w:rFonts w:ascii="Times New Roman"/>
          <w:b w:val="false"/>
          <w:i w:val="false"/>
          <w:color w:val="000000"/>
          <w:sz w:val="28"/>
        </w:rPr>
        <w:t>
      Срок предоставления документов не превышает десяти рабочих дней с момента публикации объявления о проведении закупа.</w:t>
      </w:r>
    </w:p>
    <w:bookmarkEnd w:id="208"/>
    <w:bookmarkStart w:name="z257" w:id="209"/>
    <w:p>
      <w:pPr>
        <w:spacing w:after="0"/>
        <w:ind w:left="0"/>
        <w:jc w:val="both"/>
      </w:pPr>
      <w:r>
        <w:rPr>
          <w:rFonts w:ascii="Times New Roman"/>
          <w:b w:val="false"/>
          <w:i w:val="false"/>
          <w:color w:val="000000"/>
          <w:sz w:val="28"/>
        </w:rPr>
        <w:t>
      419-6. Закуп лекарственных средств и (или) изделий медицинского назначения у поставщиков, заключивших соглашение об инвестициях на веб-портале, представляет собой совокупность следующих последовательных этапов:</w:t>
      </w:r>
    </w:p>
    <w:bookmarkEnd w:id="209"/>
    <w:bookmarkStart w:name="z258" w:id="210"/>
    <w:p>
      <w:pPr>
        <w:spacing w:after="0"/>
        <w:ind w:left="0"/>
        <w:jc w:val="both"/>
      </w:pPr>
      <w:r>
        <w:rPr>
          <w:rFonts w:ascii="Times New Roman"/>
          <w:b w:val="false"/>
          <w:i w:val="false"/>
          <w:color w:val="000000"/>
          <w:sz w:val="28"/>
        </w:rPr>
        <w:t>
      1) размещение секретарем комиссии объявления о закупе с приложением перечня лекарственных средств и (или) изделий медицинского назначения;</w:t>
      </w:r>
    </w:p>
    <w:bookmarkEnd w:id="210"/>
    <w:bookmarkStart w:name="z259" w:id="211"/>
    <w:p>
      <w:pPr>
        <w:spacing w:after="0"/>
        <w:ind w:left="0"/>
        <w:jc w:val="both"/>
      </w:pPr>
      <w:r>
        <w:rPr>
          <w:rFonts w:ascii="Times New Roman"/>
          <w:b w:val="false"/>
          <w:i w:val="false"/>
          <w:color w:val="000000"/>
          <w:sz w:val="28"/>
        </w:rPr>
        <w:t>
      2) представление поставщиком, заключившим соглашение об инвестициях, подтверждающих документов, установленных подпунктами 3) и 4) пункта 419-4 настоящих Правил;</w:t>
      </w:r>
    </w:p>
    <w:bookmarkEnd w:id="211"/>
    <w:bookmarkStart w:name="z260" w:id="212"/>
    <w:p>
      <w:pPr>
        <w:spacing w:after="0"/>
        <w:ind w:left="0"/>
        <w:jc w:val="both"/>
      </w:pPr>
      <w:r>
        <w:rPr>
          <w:rFonts w:ascii="Times New Roman"/>
          <w:b w:val="false"/>
          <w:i w:val="false"/>
          <w:color w:val="000000"/>
          <w:sz w:val="28"/>
        </w:rPr>
        <w:t>
      3) автоматическое вскрытие веб-порталом представленных документов;</w:t>
      </w:r>
    </w:p>
    <w:bookmarkEnd w:id="212"/>
    <w:bookmarkStart w:name="z261" w:id="213"/>
    <w:p>
      <w:pPr>
        <w:spacing w:after="0"/>
        <w:ind w:left="0"/>
        <w:jc w:val="both"/>
      </w:pPr>
      <w:r>
        <w:rPr>
          <w:rFonts w:ascii="Times New Roman"/>
          <w:b w:val="false"/>
          <w:i w:val="false"/>
          <w:color w:val="000000"/>
          <w:sz w:val="28"/>
        </w:rPr>
        <w:t>
      4) рассмотрение комиссией документов и голосование на предмет их соответствия условиям настоящих Правил;</w:t>
      </w:r>
    </w:p>
    <w:bookmarkEnd w:id="213"/>
    <w:bookmarkStart w:name="z262" w:id="214"/>
    <w:p>
      <w:pPr>
        <w:spacing w:after="0"/>
        <w:ind w:left="0"/>
        <w:jc w:val="both"/>
      </w:pPr>
      <w:r>
        <w:rPr>
          <w:rFonts w:ascii="Times New Roman"/>
          <w:b w:val="false"/>
          <w:i w:val="false"/>
          <w:color w:val="000000"/>
          <w:sz w:val="28"/>
        </w:rPr>
        <w:t>
      5) публикацию протокола итогов;</w:t>
      </w:r>
    </w:p>
    <w:bookmarkEnd w:id="214"/>
    <w:bookmarkStart w:name="z263" w:id="215"/>
    <w:p>
      <w:pPr>
        <w:spacing w:after="0"/>
        <w:ind w:left="0"/>
        <w:jc w:val="both"/>
      </w:pPr>
      <w:r>
        <w:rPr>
          <w:rFonts w:ascii="Times New Roman"/>
          <w:b w:val="false"/>
          <w:i w:val="false"/>
          <w:color w:val="000000"/>
          <w:sz w:val="28"/>
        </w:rPr>
        <w:t>
      6) проведение переговоров комиссией по определению окончательной цены поставки на соответствующий финансовый год;</w:t>
      </w:r>
    </w:p>
    <w:bookmarkEnd w:id="215"/>
    <w:bookmarkStart w:name="z264" w:id="216"/>
    <w:p>
      <w:pPr>
        <w:spacing w:after="0"/>
        <w:ind w:left="0"/>
        <w:jc w:val="both"/>
      </w:pPr>
      <w:r>
        <w:rPr>
          <w:rFonts w:ascii="Times New Roman"/>
          <w:b w:val="false"/>
          <w:i w:val="false"/>
          <w:color w:val="000000"/>
          <w:sz w:val="28"/>
        </w:rPr>
        <w:t>
      7) заключение договора поставки или дополнительного соглашения к нему единым дистрибьютором и поставщиком, заключившим соглашение об инвестициях, на соответствующий финансовый год на веб-портале с помощью электронной цифровой подписи.</w:t>
      </w:r>
    </w:p>
    <w:bookmarkEnd w:id="216"/>
    <w:bookmarkStart w:name="z265" w:id="217"/>
    <w:p>
      <w:pPr>
        <w:spacing w:after="0"/>
        <w:ind w:left="0"/>
        <w:jc w:val="both"/>
      </w:pPr>
      <w:r>
        <w:rPr>
          <w:rFonts w:ascii="Times New Roman"/>
          <w:b w:val="false"/>
          <w:i w:val="false"/>
          <w:color w:val="000000"/>
          <w:sz w:val="28"/>
        </w:rPr>
        <w:t>
      419-7. Закуп проводится с соблюдением порядка, предусмотренного пунктами 347, 348, 349, 352-363 настоящих Правил.</w:t>
      </w:r>
    </w:p>
    <w:bookmarkEnd w:id="217"/>
    <w:bookmarkStart w:name="z266" w:id="218"/>
    <w:p>
      <w:pPr>
        <w:spacing w:after="0"/>
        <w:ind w:left="0"/>
        <w:jc w:val="both"/>
      </w:pPr>
      <w:r>
        <w:rPr>
          <w:rFonts w:ascii="Times New Roman"/>
          <w:b w:val="false"/>
          <w:i w:val="false"/>
          <w:color w:val="000000"/>
          <w:sz w:val="28"/>
        </w:rPr>
        <w:t>
      419-8. Поставщик, заключивший соглашение об инвестиции направляет посредством веб-портала подтверждение готовности поставки на соответствующий финансовый год путем прикрепления подтверждающих документов (в электронных копиях), пунктом 419-4 настоящих Правил, или их заполнения по предусмотренным на веб-портале формам с помощью электронной цифровой подписи.</w:t>
      </w:r>
    </w:p>
    <w:bookmarkEnd w:id="218"/>
    <w:bookmarkStart w:name="z267" w:id="219"/>
    <w:p>
      <w:pPr>
        <w:spacing w:after="0"/>
        <w:ind w:left="0"/>
        <w:jc w:val="both"/>
      </w:pPr>
      <w:r>
        <w:rPr>
          <w:rFonts w:ascii="Times New Roman"/>
          <w:b w:val="false"/>
          <w:i w:val="false"/>
          <w:color w:val="000000"/>
          <w:sz w:val="28"/>
        </w:rPr>
        <w:t>
      419-9. Поставщик для участия в закупе регистрируется на веб-портале в качестве его пользователя и для целей подтверждения соответствия условиям настоящих Правил на своей странице размещает и по мере необходимости актуализирует информацию о составе участников или акционеров по форме, указанной на веб-портале.</w:t>
      </w:r>
    </w:p>
    <w:bookmarkEnd w:id="219"/>
    <w:bookmarkStart w:name="z268" w:id="220"/>
    <w:p>
      <w:pPr>
        <w:spacing w:after="0"/>
        <w:ind w:left="0"/>
        <w:jc w:val="both"/>
      </w:pPr>
      <w:r>
        <w:rPr>
          <w:rFonts w:ascii="Times New Roman"/>
          <w:b w:val="false"/>
          <w:i w:val="false"/>
          <w:color w:val="000000"/>
          <w:sz w:val="28"/>
        </w:rPr>
        <w:t>
      Веб-портал в хронологическом порядке отражает время и дату размещения документов, предусмотренных настоящим пунктом, и не позволяет их удалять, в том числе после актуализации.</w:t>
      </w:r>
    </w:p>
    <w:bookmarkEnd w:id="220"/>
    <w:bookmarkStart w:name="z269" w:id="221"/>
    <w:p>
      <w:pPr>
        <w:spacing w:after="0"/>
        <w:ind w:left="0"/>
        <w:jc w:val="both"/>
      </w:pPr>
      <w:r>
        <w:rPr>
          <w:rFonts w:ascii="Times New Roman"/>
          <w:b w:val="false"/>
          <w:i w:val="false"/>
          <w:color w:val="000000"/>
          <w:sz w:val="28"/>
        </w:rPr>
        <w:t>
      419-10. Подписанию договора поставки или дополнительного соглашения предшествует проведение переговоров комиссией по определению окончательной цены поставки на соответствующий финансовый год посредством веб-портала. Предложение об уменьшении цены договора поставки направляется поставщику посредством веб-портала.</w:t>
      </w:r>
    </w:p>
    <w:bookmarkEnd w:id="221"/>
    <w:bookmarkStart w:name="z270" w:id="222"/>
    <w:p>
      <w:pPr>
        <w:spacing w:after="0"/>
        <w:ind w:left="0"/>
        <w:jc w:val="both"/>
      </w:pPr>
      <w:r>
        <w:rPr>
          <w:rFonts w:ascii="Times New Roman"/>
          <w:b w:val="false"/>
          <w:i w:val="false"/>
          <w:color w:val="000000"/>
          <w:sz w:val="28"/>
        </w:rPr>
        <w:t>
      419-11. Единый дистрибьютор посредством веб-портала направляет договор поставки или дополнительное соглашение к нему.</w:t>
      </w:r>
    </w:p>
    <w:bookmarkEnd w:id="222"/>
    <w:bookmarkStart w:name="z271" w:id="223"/>
    <w:p>
      <w:pPr>
        <w:spacing w:after="0"/>
        <w:ind w:left="0"/>
        <w:jc w:val="both"/>
      </w:pPr>
      <w:r>
        <w:rPr>
          <w:rFonts w:ascii="Times New Roman"/>
          <w:b w:val="false"/>
          <w:i w:val="false"/>
          <w:color w:val="000000"/>
          <w:sz w:val="28"/>
        </w:rPr>
        <w:t>
      419-12. Поставщик подписывает договор поставки или дополнительное соглашение к нему посредством веб-портала на соответствующий финансовый год и направляет его единому дистрибьютору.</w:t>
      </w:r>
    </w:p>
    <w:bookmarkEnd w:id="223"/>
    <w:bookmarkStart w:name="z272" w:id="224"/>
    <w:p>
      <w:pPr>
        <w:spacing w:after="0"/>
        <w:ind w:left="0"/>
        <w:jc w:val="both"/>
      </w:pPr>
      <w:r>
        <w:rPr>
          <w:rFonts w:ascii="Times New Roman"/>
          <w:b w:val="false"/>
          <w:i w:val="false"/>
          <w:color w:val="000000"/>
          <w:sz w:val="28"/>
        </w:rPr>
        <w:t>
      419-13. Поставщик подлежит отклонению, если:</w:t>
      </w:r>
    </w:p>
    <w:bookmarkEnd w:id="224"/>
    <w:bookmarkStart w:name="z273" w:id="225"/>
    <w:p>
      <w:pPr>
        <w:spacing w:after="0"/>
        <w:ind w:left="0"/>
        <w:jc w:val="both"/>
      </w:pPr>
      <w:r>
        <w:rPr>
          <w:rFonts w:ascii="Times New Roman"/>
          <w:b w:val="false"/>
          <w:i w:val="false"/>
          <w:color w:val="000000"/>
          <w:sz w:val="28"/>
        </w:rPr>
        <w:t>
      1) не соответствует условиям, предусмотренным пунктами 8 и 9 настоящих Правил;</w:t>
      </w:r>
    </w:p>
    <w:bookmarkEnd w:id="225"/>
    <w:bookmarkStart w:name="z274" w:id="226"/>
    <w:p>
      <w:pPr>
        <w:spacing w:after="0"/>
        <w:ind w:left="0"/>
        <w:jc w:val="both"/>
      </w:pPr>
      <w:r>
        <w:rPr>
          <w:rFonts w:ascii="Times New Roman"/>
          <w:b w:val="false"/>
          <w:i w:val="false"/>
          <w:color w:val="000000"/>
          <w:sz w:val="28"/>
        </w:rPr>
        <w:t>
      2) представил недостоверную информацию по условиям, предусмотренным пунктами 8 и 9 настоящих Правил и условиям, предусмотренным пунктом 11 настоящих Правил;</w:t>
      </w:r>
    </w:p>
    <w:bookmarkEnd w:id="226"/>
    <w:bookmarkStart w:name="z275" w:id="227"/>
    <w:p>
      <w:pPr>
        <w:spacing w:after="0"/>
        <w:ind w:left="0"/>
        <w:jc w:val="both"/>
      </w:pPr>
      <w:r>
        <w:rPr>
          <w:rFonts w:ascii="Times New Roman"/>
          <w:b w:val="false"/>
          <w:i w:val="false"/>
          <w:color w:val="000000"/>
          <w:sz w:val="28"/>
        </w:rPr>
        <w:t>
      3) не представлено регистрационное удостоверение;</w:t>
      </w:r>
    </w:p>
    <w:bookmarkEnd w:id="227"/>
    <w:bookmarkStart w:name="z276" w:id="228"/>
    <w:p>
      <w:pPr>
        <w:spacing w:after="0"/>
        <w:ind w:left="0"/>
        <w:jc w:val="both"/>
      </w:pPr>
      <w:r>
        <w:rPr>
          <w:rFonts w:ascii="Times New Roman"/>
          <w:b w:val="false"/>
          <w:i w:val="false"/>
          <w:color w:val="000000"/>
          <w:sz w:val="28"/>
        </w:rPr>
        <w:t>
      4) представлено регистрационное удостоверение с истекшим сроком действия;</w:t>
      </w:r>
    </w:p>
    <w:bookmarkEnd w:id="228"/>
    <w:bookmarkStart w:name="z277" w:id="229"/>
    <w:p>
      <w:pPr>
        <w:spacing w:after="0"/>
        <w:ind w:left="0"/>
        <w:jc w:val="both"/>
      </w:pPr>
      <w:r>
        <w:rPr>
          <w:rFonts w:ascii="Times New Roman"/>
          <w:b w:val="false"/>
          <w:i w:val="false"/>
          <w:color w:val="000000"/>
          <w:sz w:val="28"/>
        </w:rPr>
        <w:t>
      5) представлено регистрационное удостоверение, не соответствующее условиям закупа;</w:t>
      </w:r>
    </w:p>
    <w:bookmarkEnd w:id="229"/>
    <w:bookmarkStart w:name="z278" w:id="230"/>
    <w:p>
      <w:pPr>
        <w:spacing w:after="0"/>
        <w:ind w:left="0"/>
        <w:jc w:val="both"/>
      </w:pPr>
      <w:r>
        <w:rPr>
          <w:rFonts w:ascii="Times New Roman"/>
          <w:b w:val="false"/>
          <w:i w:val="false"/>
          <w:color w:val="000000"/>
          <w:sz w:val="28"/>
        </w:rPr>
        <w:t>
      6) не состоит в реестре казахстанских товаропроизводителей;</w:t>
      </w:r>
    </w:p>
    <w:bookmarkEnd w:id="230"/>
    <w:bookmarkStart w:name="z279" w:id="231"/>
    <w:p>
      <w:pPr>
        <w:spacing w:after="0"/>
        <w:ind w:left="0"/>
        <w:jc w:val="both"/>
      </w:pPr>
      <w:r>
        <w:rPr>
          <w:rFonts w:ascii="Times New Roman"/>
          <w:b w:val="false"/>
          <w:i w:val="false"/>
          <w:color w:val="000000"/>
          <w:sz w:val="28"/>
        </w:rPr>
        <w:t>
      7) не представлен сертификат на производство лекарственных средств в соответствии с требованиями надлежащей производственной практики (GMP) и (или) производство изделий медицинского назначения в соответствии с требованиями стандарта системы управления качеством ISO 13485 или истек срок его действия (при поставке лекарственных средств или изделий медицинского назначения, производимых в рамках соглашения об инвестициях на территории Республики Казахстан).</w:t>
      </w:r>
    </w:p>
    <w:bookmarkEnd w:id="231"/>
    <w:bookmarkStart w:name="z280" w:id="232"/>
    <w:p>
      <w:pPr>
        <w:spacing w:after="0"/>
        <w:ind w:left="0"/>
        <w:jc w:val="both"/>
      </w:pPr>
      <w:r>
        <w:rPr>
          <w:rFonts w:ascii="Times New Roman"/>
          <w:b w:val="false"/>
          <w:i w:val="false"/>
          <w:color w:val="000000"/>
          <w:sz w:val="28"/>
        </w:rPr>
        <w:t>
      419-14. Закуп или его какой-либо лот признаются несостоявшимися по одному из следующих оснований:</w:t>
      </w:r>
    </w:p>
    <w:bookmarkEnd w:id="232"/>
    <w:bookmarkStart w:name="z281" w:id="233"/>
    <w:p>
      <w:pPr>
        <w:spacing w:after="0"/>
        <w:ind w:left="0"/>
        <w:jc w:val="both"/>
      </w:pPr>
      <w:r>
        <w:rPr>
          <w:rFonts w:ascii="Times New Roman"/>
          <w:b w:val="false"/>
          <w:i w:val="false"/>
          <w:color w:val="000000"/>
          <w:sz w:val="28"/>
        </w:rPr>
        <w:t>
      1) если поставщиком не представлены документы;</w:t>
      </w:r>
    </w:p>
    <w:bookmarkEnd w:id="233"/>
    <w:bookmarkStart w:name="z282" w:id="234"/>
    <w:p>
      <w:pPr>
        <w:spacing w:after="0"/>
        <w:ind w:left="0"/>
        <w:jc w:val="both"/>
      </w:pPr>
      <w:r>
        <w:rPr>
          <w:rFonts w:ascii="Times New Roman"/>
          <w:b w:val="false"/>
          <w:i w:val="false"/>
          <w:color w:val="000000"/>
          <w:sz w:val="28"/>
        </w:rPr>
        <w:t>
      2) если поставщик не допущен к закупу.</w:t>
      </w:r>
    </w:p>
    <w:bookmarkEnd w:id="234"/>
    <w:bookmarkStart w:name="z283" w:id="235"/>
    <w:p>
      <w:pPr>
        <w:spacing w:after="0"/>
        <w:ind w:left="0"/>
        <w:jc w:val="both"/>
      </w:pPr>
      <w:r>
        <w:rPr>
          <w:rFonts w:ascii="Times New Roman"/>
          <w:b w:val="false"/>
          <w:i w:val="false"/>
          <w:color w:val="000000"/>
          <w:sz w:val="28"/>
        </w:rPr>
        <w:t>
      419-15. Если закуп признан несостоявшимся, единый дистрибьютор осуществляет закуп иными способами предусмотренными настоящими Правилами.</w:t>
      </w:r>
    </w:p>
    <w:bookmarkEnd w:id="235"/>
    <w:bookmarkStart w:name="z284" w:id="236"/>
    <w:p>
      <w:pPr>
        <w:spacing w:after="0"/>
        <w:ind w:left="0"/>
        <w:jc w:val="both"/>
      </w:pPr>
      <w:r>
        <w:rPr>
          <w:rFonts w:ascii="Times New Roman"/>
          <w:b w:val="false"/>
          <w:i w:val="false"/>
          <w:color w:val="000000"/>
          <w:sz w:val="28"/>
        </w:rPr>
        <w:t>
      419-16. Основаниями для расторжения договора поставки с поставщиком, заключившим соглашение об инвестициях, являются:</w:t>
      </w:r>
    </w:p>
    <w:bookmarkEnd w:id="236"/>
    <w:bookmarkStart w:name="z285" w:id="237"/>
    <w:p>
      <w:pPr>
        <w:spacing w:after="0"/>
        <w:ind w:left="0"/>
        <w:jc w:val="both"/>
      </w:pPr>
      <w:r>
        <w:rPr>
          <w:rFonts w:ascii="Times New Roman"/>
          <w:b w:val="false"/>
          <w:i w:val="false"/>
          <w:color w:val="000000"/>
          <w:sz w:val="28"/>
        </w:rPr>
        <w:t>
      1) прекращение срока действия или расторжение соглашения об инвестициях;</w:t>
      </w:r>
    </w:p>
    <w:bookmarkEnd w:id="237"/>
    <w:bookmarkStart w:name="z286" w:id="238"/>
    <w:p>
      <w:pPr>
        <w:spacing w:after="0"/>
        <w:ind w:left="0"/>
        <w:jc w:val="both"/>
      </w:pPr>
      <w:r>
        <w:rPr>
          <w:rFonts w:ascii="Times New Roman"/>
          <w:b w:val="false"/>
          <w:i w:val="false"/>
          <w:color w:val="000000"/>
          <w:sz w:val="28"/>
        </w:rPr>
        <w:t>
      2) нарушение обязательств договора поставки;</w:t>
      </w:r>
    </w:p>
    <w:bookmarkEnd w:id="238"/>
    <w:bookmarkStart w:name="z287" w:id="239"/>
    <w:p>
      <w:pPr>
        <w:spacing w:after="0"/>
        <w:ind w:left="0"/>
        <w:jc w:val="both"/>
      </w:pPr>
      <w:r>
        <w:rPr>
          <w:rFonts w:ascii="Times New Roman"/>
          <w:b w:val="false"/>
          <w:i w:val="false"/>
          <w:color w:val="000000"/>
          <w:sz w:val="28"/>
        </w:rPr>
        <w:t>
      3) отказ от производства и (или) поставки;</w:t>
      </w:r>
    </w:p>
    <w:bookmarkEnd w:id="239"/>
    <w:bookmarkStart w:name="z288" w:id="240"/>
    <w:p>
      <w:pPr>
        <w:spacing w:after="0"/>
        <w:ind w:left="0"/>
        <w:jc w:val="both"/>
      </w:pPr>
      <w:r>
        <w:rPr>
          <w:rFonts w:ascii="Times New Roman"/>
          <w:b w:val="false"/>
          <w:i w:val="false"/>
          <w:color w:val="000000"/>
          <w:sz w:val="28"/>
        </w:rPr>
        <w:t>
      4) наличие документа уполномоченного органа в области здравоохранения о недоказанной клинической эффективности лекарственного средства и (или) изделия медицинского назначения;</w:t>
      </w:r>
    </w:p>
    <w:bookmarkEnd w:id="240"/>
    <w:bookmarkStart w:name="z289" w:id="241"/>
    <w:p>
      <w:pPr>
        <w:spacing w:after="0"/>
        <w:ind w:left="0"/>
        <w:jc w:val="both"/>
      </w:pPr>
      <w:r>
        <w:rPr>
          <w:rFonts w:ascii="Times New Roman"/>
          <w:b w:val="false"/>
          <w:i w:val="false"/>
          <w:color w:val="000000"/>
          <w:sz w:val="28"/>
        </w:rPr>
        <w:t>
      5) нарушение патентных и иных прав и притязаний третьих лиц, связанных с реализацией лекарственных средств и (или) изделий медицинского назначения, установленных в судебном порядке;</w:t>
      </w:r>
    </w:p>
    <w:bookmarkEnd w:id="241"/>
    <w:bookmarkStart w:name="z290" w:id="242"/>
    <w:p>
      <w:pPr>
        <w:spacing w:after="0"/>
        <w:ind w:left="0"/>
        <w:jc w:val="both"/>
      </w:pPr>
      <w:r>
        <w:rPr>
          <w:rFonts w:ascii="Times New Roman"/>
          <w:b w:val="false"/>
          <w:i w:val="false"/>
          <w:color w:val="000000"/>
          <w:sz w:val="28"/>
        </w:rPr>
        <w:t>
      6) отсутствие у заказчика потребности на лекарственные средства и (или) изделия медицинского назначения в течение 3 (трех) лет подряд.</w:t>
      </w:r>
    </w:p>
    <w:bookmarkEnd w:id="242"/>
    <w:bookmarkStart w:name="z291" w:id="243"/>
    <w:p>
      <w:pPr>
        <w:spacing w:after="0"/>
        <w:ind w:left="0"/>
        <w:jc w:val="both"/>
      </w:pPr>
      <w:r>
        <w:rPr>
          <w:rFonts w:ascii="Times New Roman"/>
          <w:b w:val="false"/>
          <w:i w:val="false"/>
          <w:color w:val="000000"/>
          <w:sz w:val="28"/>
        </w:rPr>
        <w:t>
      Расторжение договора поставки по основаниям, предусмотренным настоящим пунктом допускается по отдельным наименованиям лекарственных средств и (или) изделий медицинского назначения, которые не поставляются или поставляются с нарушением.</w:t>
      </w:r>
    </w:p>
    <w:bookmarkEnd w:id="243"/>
    <w:bookmarkStart w:name="z292" w:id="244"/>
    <w:p>
      <w:pPr>
        <w:spacing w:after="0"/>
        <w:ind w:left="0"/>
        <w:jc w:val="both"/>
      </w:pPr>
      <w:r>
        <w:rPr>
          <w:rFonts w:ascii="Times New Roman"/>
          <w:b w:val="false"/>
          <w:i w:val="false"/>
          <w:color w:val="000000"/>
          <w:sz w:val="28"/>
        </w:rPr>
        <w:t>
      419-17. При расторжении договора поставки закуп лекарственных средств и (или) изделий медицинского назначения осуществляется единым дистрибьютором способами, предусмотренными настоящими Правилами.";</w:t>
      </w:r>
    </w:p>
    <w:bookmarkEnd w:id="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445-5</w:t>
      </w:r>
      <w:r>
        <w:rPr>
          <w:rFonts w:ascii="Times New Roman"/>
          <w:b w:val="false"/>
          <w:i w:val="false"/>
          <w:color w:val="000000"/>
          <w:sz w:val="28"/>
        </w:rPr>
        <w:t xml:space="preserve"> изложить в следующей редакции:</w:t>
      </w:r>
    </w:p>
    <w:bookmarkStart w:name="z294" w:id="245"/>
    <w:p>
      <w:pPr>
        <w:spacing w:after="0"/>
        <w:ind w:left="0"/>
        <w:jc w:val="both"/>
      </w:pPr>
      <w:r>
        <w:rPr>
          <w:rFonts w:ascii="Times New Roman"/>
          <w:b w:val="false"/>
          <w:i w:val="false"/>
          <w:color w:val="000000"/>
          <w:sz w:val="28"/>
        </w:rPr>
        <w:t>
      "445-5. Лизингодатель организовывает закуп в соответствии с настоящей главой и (или) главой 1 раздела 3 настоящих Правил. В объявлении указывается список закупаемой медицинской техники, содержащий перечень, количество, срок, условия и место поставки, цену и сумму, выделенную для закупа, условия оплаты, технические характеристики (технические спецификации) с указанием наименований, моделей, наименований места происхождения медицинской техники и наименования производителя.</w:t>
      </w:r>
    </w:p>
    <w:bookmarkEnd w:id="245"/>
    <w:bookmarkStart w:name="z295" w:id="246"/>
    <w:p>
      <w:pPr>
        <w:spacing w:after="0"/>
        <w:ind w:left="0"/>
        <w:jc w:val="both"/>
      </w:pPr>
      <w:r>
        <w:rPr>
          <w:rFonts w:ascii="Times New Roman"/>
          <w:b w:val="false"/>
          <w:i w:val="false"/>
          <w:color w:val="000000"/>
          <w:sz w:val="28"/>
        </w:rPr>
        <w:t>
      При закупе медицинской техники на условиях финансового лизинга, входящих в перечень единого дистрибьютора, лизингодатель после процедуры уведомления, указанных в пункте 445-4 настоящих Правил, в течение двадцати рабочих дней заключает договор финансового лизинга с субъектами здравоохранения и поставщиком являющимся казахстанским товаропроизводителем, по форме, определяемой лизингодателем.";</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подпункт 14) </w:t>
      </w:r>
      <w:r>
        <w:rPr>
          <w:rFonts w:ascii="Times New Roman"/>
          <w:b w:val="false"/>
          <w:i w:val="false"/>
          <w:color w:val="000000"/>
          <w:sz w:val="28"/>
        </w:rPr>
        <w:t xml:space="preserve"> пункта 445-24 изложить в следующей редакции:</w:t>
      </w:r>
    </w:p>
    <w:bookmarkStart w:name="z297" w:id="247"/>
    <w:p>
      <w:pPr>
        <w:spacing w:after="0"/>
        <w:ind w:left="0"/>
        <w:jc w:val="both"/>
      </w:pPr>
      <w:r>
        <w:rPr>
          <w:rFonts w:ascii="Times New Roman"/>
          <w:b w:val="false"/>
          <w:i w:val="false"/>
          <w:color w:val="000000"/>
          <w:sz w:val="28"/>
        </w:rPr>
        <w:t>
      "14) условия предоставления потенциальным поставщикам-казахстанским товаропроизводителям поддержки, определенные настоящими Правилами;";</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445-32</w:t>
      </w:r>
      <w:r>
        <w:rPr>
          <w:rFonts w:ascii="Times New Roman"/>
          <w:b w:val="false"/>
          <w:i w:val="false"/>
          <w:color w:val="000000"/>
          <w:sz w:val="28"/>
        </w:rPr>
        <w:t xml:space="preserve"> изложить в следующей редакции:</w:t>
      </w:r>
    </w:p>
    <w:bookmarkStart w:name="z299" w:id="248"/>
    <w:p>
      <w:pPr>
        <w:spacing w:after="0"/>
        <w:ind w:left="0"/>
        <w:jc w:val="both"/>
      </w:pPr>
      <w:r>
        <w:rPr>
          <w:rFonts w:ascii="Times New Roman"/>
          <w:b w:val="false"/>
          <w:i w:val="false"/>
          <w:color w:val="000000"/>
          <w:sz w:val="28"/>
        </w:rPr>
        <w:t>
      "445-32. Техническая часть тендерной заявки содержит:</w:t>
      </w:r>
    </w:p>
    <w:bookmarkEnd w:id="248"/>
    <w:bookmarkStart w:name="z300" w:id="249"/>
    <w:p>
      <w:pPr>
        <w:spacing w:after="0"/>
        <w:ind w:left="0"/>
        <w:jc w:val="both"/>
      </w:pPr>
      <w:r>
        <w:rPr>
          <w:rFonts w:ascii="Times New Roman"/>
          <w:b w:val="false"/>
          <w:i w:val="false"/>
          <w:color w:val="000000"/>
          <w:sz w:val="28"/>
        </w:rPr>
        <w:t>
      1) технические спецификации с указанием точных технических характеристик заявленной медицинской техники на бумажном носителе, по форме, согласно приложению 15-1 к настоящим Правилам (а также на электронном носителе в формате "docx");</w:t>
      </w:r>
    </w:p>
    <w:bookmarkEnd w:id="249"/>
    <w:bookmarkStart w:name="z301" w:id="250"/>
    <w:p>
      <w:pPr>
        <w:spacing w:after="0"/>
        <w:ind w:left="0"/>
        <w:jc w:val="both"/>
      </w:pPr>
      <w:r>
        <w:rPr>
          <w:rFonts w:ascii="Times New Roman"/>
          <w:b w:val="false"/>
          <w:i w:val="false"/>
          <w:color w:val="000000"/>
          <w:sz w:val="28"/>
        </w:rPr>
        <w:t>
      2) копию документа о государственной регистрации медицинской техники либо разрешения (заключения) уполномоченного органа в области здравоохранения на ввоз медицинской техники в Республику Казахстан.</w:t>
      </w:r>
    </w:p>
    <w:bookmarkEnd w:id="250"/>
    <w:bookmarkStart w:name="z302" w:id="251"/>
    <w:p>
      <w:pPr>
        <w:spacing w:after="0"/>
        <w:ind w:left="0"/>
        <w:jc w:val="both"/>
      </w:pPr>
      <w:r>
        <w:rPr>
          <w:rFonts w:ascii="Times New Roman"/>
          <w:b w:val="false"/>
          <w:i w:val="false"/>
          <w:color w:val="000000"/>
          <w:sz w:val="28"/>
        </w:rPr>
        <w:t xml:space="preserve">
      На ввезенные и произведенные на территории Республики Казахстан до истечения срока действия регистрационного удостоверения медицинскую технику представляются: копии документа, подтверждающего их ввоз через государственную границу Республики Казахстан, их оприходование потенциальным поставщиком; производство казахстанским товаропроизводителем, заключение о безопасности, выданное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8 декабря 2020 года № ҚР ДСМ-237/2020 "Об утверждении Правил ввоза на территорию Республики Казахстан и вывоза с территории Республики Казахстан лекарственных средств и медицинских изделий и оказания государственной услуги "Выдача согласования и (или) заключения (разрешительного документа) на ввоз (вывоз) зарегистрированных и не зарегистрированных в Республике Казахстан лекарственных средств и медицинских изделий" (зарегистрирован в Реестре государственной регистрации нормативных правовых актов под № 21749).";</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450</w:t>
      </w:r>
      <w:r>
        <w:rPr>
          <w:rFonts w:ascii="Times New Roman"/>
          <w:b w:val="false"/>
          <w:i w:val="false"/>
          <w:color w:val="000000"/>
          <w:sz w:val="28"/>
        </w:rPr>
        <w:t xml:space="preserve"> изложить в следующей редакции:</w:t>
      </w:r>
    </w:p>
    <w:bookmarkStart w:name="z304" w:id="252"/>
    <w:p>
      <w:pPr>
        <w:spacing w:after="0"/>
        <w:ind w:left="0"/>
        <w:jc w:val="both"/>
      </w:pPr>
      <w:r>
        <w:rPr>
          <w:rFonts w:ascii="Times New Roman"/>
          <w:b w:val="false"/>
          <w:i w:val="false"/>
          <w:color w:val="000000"/>
          <w:sz w:val="28"/>
        </w:rPr>
        <w:t>
      "450. Единый дистрибьютор и местные органы государственного управления здравоохранением областей, городов республиканского значения и столицы в срок до 1 марта года, следующего за отчетным представляют в уполномоченный орган в области здравоохранения информацию о доле закупленных от общего объема закупа в количественном и в суммарном выражении лекарственных средств и медицинских изделий у казахстанских товаропроизводителей.";</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454</w:t>
      </w:r>
      <w:r>
        <w:rPr>
          <w:rFonts w:ascii="Times New Roman"/>
          <w:b w:val="false"/>
          <w:i w:val="false"/>
          <w:color w:val="000000"/>
          <w:sz w:val="28"/>
        </w:rPr>
        <w:t xml:space="preserve"> изложить в следующей редакции:</w:t>
      </w:r>
    </w:p>
    <w:bookmarkStart w:name="z306" w:id="253"/>
    <w:p>
      <w:pPr>
        <w:spacing w:after="0"/>
        <w:ind w:left="0"/>
        <w:jc w:val="both"/>
      </w:pPr>
      <w:r>
        <w:rPr>
          <w:rFonts w:ascii="Times New Roman"/>
          <w:b w:val="false"/>
          <w:i w:val="false"/>
          <w:color w:val="000000"/>
          <w:sz w:val="28"/>
        </w:rPr>
        <w:t>
      "454. В рамках реализации соглашения об инвестициях закуп лекарственных средств, изделий медицинского назначения и (или) медицинской техники осуществляется согласно условиям заключенного соглашения об инвестициях.";</w:t>
      </w:r>
    </w:p>
    <w:bookmarkEnd w:id="253"/>
    <w:bookmarkStart w:name="z307" w:id="2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17</w:t>
      </w:r>
      <w:r>
        <w:rPr>
          <w:rFonts w:ascii="Times New Roman"/>
          <w:b w:val="false"/>
          <w:i w:val="false"/>
          <w:color w:val="000000"/>
          <w:sz w:val="28"/>
        </w:rPr>
        <w:t xml:space="preserve"> к указанным Правилам:</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309" w:id="255"/>
    <w:p>
      <w:pPr>
        <w:spacing w:after="0"/>
        <w:ind w:left="0"/>
        <w:jc w:val="both"/>
      </w:pPr>
      <w:r>
        <w:rPr>
          <w:rFonts w:ascii="Times New Roman"/>
          <w:b w:val="false"/>
          <w:i w:val="false"/>
          <w:color w:val="000000"/>
          <w:sz w:val="28"/>
        </w:rPr>
        <w:t>
      "10. Оплата за поставленный товар по Договору производится Единым дистрибьютором в тенге в течение 90 (девяноста) рабочих дней с даты поставки соответствующей партии товара.</w:t>
      </w:r>
    </w:p>
    <w:bookmarkEnd w:id="255"/>
    <w:bookmarkStart w:name="z310" w:id="256"/>
    <w:p>
      <w:pPr>
        <w:spacing w:after="0"/>
        <w:ind w:left="0"/>
        <w:jc w:val="both"/>
      </w:pPr>
      <w:r>
        <w:rPr>
          <w:rFonts w:ascii="Times New Roman"/>
          <w:b w:val="false"/>
          <w:i w:val="false"/>
          <w:color w:val="000000"/>
          <w:sz w:val="28"/>
        </w:rPr>
        <w:t>
      Если Поставщик является казахстанским товаропроизводителем, оплата за произведенный и поставленный им товар производится Единым дистрибьютором в течение 60 (шестидесяти) рабочих дней с даты поставки товара.";</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59 изложить в следующей редакции:</w:t>
      </w:r>
    </w:p>
    <w:bookmarkStart w:name="z312" w:id="257"/>
    <w:p>
      <w:pPr>
        <w:spacing w:after="0"/>
        <w:ind w:left="0"/>
        <w:jc w:val="both"/>
      </w:pPr>
      <w:r>
        <w:rPr>
          <w:rFonts w:ascii="Times New Roman"/>
          <w:b w:val="false"/>
          <w:i w:val="false"/>
          <w:color w:val="000000"/>
          <w:sz w:val="28"/>
        </w:rPr>
        <w:t>
      "3) отсутствует поставщик в реестре казахстанских товаропроизводителей;</w:t>
      </w:r>
    </w:p>
    <w:bookmarkEnd w:id="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81</w:t>
      </w:r>
      <w:r>
        <w:rPr>
          <w:rFonts w:ascii="Times New Roman"/>
          <w:b w:val="false"/>
          <w:i w:val="false"/>
          <w:color w:val="000000"/>
          <w:sz w:val="28"/>
        </w:rPr>
        <w:t xml:space="preserve"> изложить в следующей редакции: </w:t>
      </w:r>
    </w:p>
    <w:bookmarkStart w:name="z314" w:id="258"/>
    <w:p>
      <w:pPr>
        <w:spacing w:after="0"/>
        <w:ind w:left="0"/>
        <w:jc w:val="both"/>
      </w:pPr>
      <w:r>
        <w:rPr>
          <w:rFonts w:ascii="Times New Roman"/>
          <w:b w:val="false"/>
          <w:i w:val="false"/>
          <w:color w:val="000000"/>
          <w:sz w:val="28"/>
        </w:rPr>
        <w:t xml:space="preserve">
      "81. Договор вступает в силу с даты его подписания и действует по 31 декабря 20__ года включительно. </w:t>
      </w:r>
    </w:p>
    <w:bookmarkEnd w:id="258"/>
    <w:bookmarkStart w:name="z315" w:id="259"/>
    <w:p>
      <w:pPr>
        <w:spacing w:after="0"/>
        <w:ind w:left="0"/>
        <w:jc w:val="both"/>
      </w:pPr>
      <w:r>
        <w:rPr>
          <w:rFonts w:ascii="Times New Roman"/>
          <w:b w:val="false"/>
          <w:i w:val="false"/>
          <w:color w:val="000000"/>
          <w:sz w:val="28"/>
        </w:rPr>
        <w:t>
      В случае заключения договора поставки (по производимым на территории Республики Казахстан лекарственных средств, медицинских изделий) с потенциальным поставщиком, заключившим соглашение об инвестициях, то договор вступает в силу с даты подписания Сторонами и действует в течение 10 (десяти) лет с даты начала поставки первой партии Товара по каждому наименованию с возможностью продления на 3 (три) года.</w:t>
      </w:r>
    </w:p>
    <w:bookmarkEnd w:id="259"/>
    <w:bookmarkStart w:name="z316" w:id="260"/>
    <w:p>
      <w:pPr>
        <w:spacing w:after="0"/>
        <w:ind w:left="0"/>
        <w:jc w:val="both"/>
      </w:pPr>
      <w:r>
        <w:rPr>
          <w:rFonts w:ascii="Times New Roman"/>
          <w:b w:val="false"/>
          <w:i w:val="false"/>
          <w:color w:val="000000"/>
          <w:sz w:val="28"/>
        </w:rPr>
        <w:t>
      В части исполнения обязательств Сторон по оплате товара, уплате каких-либо штрафных санкций, замене/возврата товара, предоставлению сертификата соответствия на товар в предусмотренных Договором случаях, и удержания обеспечения исполнения обязательства – до их полного исполнения Сторонами.";</w:t>
      </w:r>
    </w:p>
    <w:bookmarkEnd w:id="260"/>
    <w:bookmarkStart w:name="z317" w:id="2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21-2</w:t>
      </w:r>
      <w:r>
        <w:rPr>
          <w:rFonts w:ascii="Times New Roman"/>
          <w:b w:val="false"/>
          <w:i w:val="false"/>
          <w:color w:val="000000"/>
          <w:sz w:val="28"/>
        </w:rPr>
        <w:t xml:space="preserve"> к указанным Правилам:</w:t>
      </w:r>
    </w:p>
    <w:bookmarkEnd w:id="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319" w:id="262"/>
    <w:p>
      <w:pPr>
        <w:spacing w:after="0"/>
        <w:ind w:left="0"/>
        <w:jc w:val="both"/>
      </w:pPr>
      <w:r>
        <w:rPr>
          <w:rFonts w:ascii="Times New Roman"/>
          <w:b w:val="false"/>
          <w:i w:val="false"/>
          <w:color w:val="000000"/>
          <w:sz w:val="28"/>
        </w:rPr>
        <w:t>
      "Паспорт (бизнес-досье) казахстанского товаропроизводителя";</w:t>
      </w:r>
    </w:p>
    <w:bookmarkEnd w:id="262"/>
    <w:bookmarkStart w:name="z320" w:id="263"/>
    <w:p>
      <w:pPr>
        <w:spacing w:after="0"/>
        <w:ind w:left="0"/>
        <w:jc w:val="both"/>
      </w:pPr>
      <w:r>
        <w:rPr>
          <w:rFonts w:ascii="Times New Roman"/>
          <w:b w:val="false"/>
          <w:i w:val="false"/>
          <w:color w:val="000000"/>
          <w:sz w:val="28"/>
        </w:rPr>
        <w:t>
      строку, порядковый номер 1, изложить в следующей редакции:</w:t>
      </w:r>
    </w:p>
    <w:bookmarkEnd w:id="263"/>
    <w:bookmarkStart w:name="z321" w:id="264"/>
    <w:p>
      <w:pPr>
        <w:spacing w:after="0"/>
        <w:ind w:left="0"/>
        <w:jc w:val="both"/>
      </w:pPr>
      <w:r>
        <w:rPr>
          <w:rFonts w:ascii="Times New Roman"/>
          <w:b w:val="false"/>
          <w:i w:val="false"/>
          <w:color w:val="000000"/>
          <w:sz w:val="28"/>
        </w:rPr>
        <w:t>
      "</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 товаропроизводитель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2" w:id="265"/>
    <w:p>
      <w:pPr>
        <w:spacing w:after="0"/>
        <w:ind w:left="0"/>
        <w:jc w:val="both"/>
      </w:pPr>
      <w:r>
        <w:rPr>
          <w:rFonts w:ascii="Times New Roman"/>
          <w:b w:val="false"/>
          <w:i w:val="false"/>
          <w:color w:val="000000"/>
          <w:sz w:val="28"/>
        </w:rPr>
        <w:t>
      ";</w:t>
      </w:r>
    </w:p>
    <w:bookmarkEnd w:id="265"/>
    <w:bookmarkStart w:name="z323" w:id="2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23</w:t>
      </w:r>
      <w:r>
        <w:rPr>
          <w:rFonts w:ascii="Times New Roman"/>
          <w:b w:val="false"/>
          <w:i w:val="false"/>
          <w:color w:val="000000"/>
          <w:sz w:val="28"/>
        </w:rPr>
        <w:t xml:space="preserve"> к указанным Правилам:</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325" w:id="267"/>
    <w:p>
      <w:pPr>
        <w:spacing w:after="0"/>
        <w:ind w:left="0"/>
        <w:jc w:val="both"/>
      </w:pPr>
      <w:r>
        <w:rPr>
          <w:rFonts w:ascii="Times New Roman"/>
          <w:b w:val="false"/>
          <w:i w:val="false"/>
          <w:color w:val="000000"/>
          <w:sz w:val="28"/>
        </w:rPr>
        <w:t>
      "10. Оплата за поставленный товар по Дополнительному соглашению производится Единым дистрибьютором в тенге в течение 90 (девяноста) рабочих дней с даты поставки соответствующей партии товара.</w:t>
      </w:r>
    </w:p>
    <w:bookmarkEnd w:id="267"/>
    <w:bookmarkStart w:name="z326" w:id="268"/>
    <w:p>
      <w:pPr>
        <w:spacing w:after="0"/>
        <w:ind w:left="0"/>
        <w:jc w:val="both"/>
      </w:pPr>
      <w:r>
        <w:rPr>
          <w:rFonts w:ascii="Times New Roman"/>
          <w:b w:val="false"/>
          <w:i w:val="false"/>
          <w:color w:val="000000"/>
          <w:sz w:val="28"/>
        </w:rPr>
        <w:t>
      Если Поставщик является казахстанским товаропроизводителем, оплата за произведенный и поставленный им товар производится Единым дистрибьютором в течение 60 (шестидесяти) рабочих дней с даты поставки товара.";</w:t>
      </w:r>
    </w:p>
    <w:bookmarkEnd w:id="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59 изложить в следующей редакции:</w:t>
      </w:r>
    </w:p>
    <w:bookmarkStart w:name="z328" w:id="269"/>
    <w:p>
      <w:pPr>
        <w:spacing w:after="0"/>
        <w:ind w:left="0"/>
        <w:jc w:val="both"/>
      </w:pPr>
      <w:r>
        <w:rPr>
          <w:rFonts w:ascii="Times New Roman"/>
          <w:b w:val="false"/>
          <w:i w:val="false"/>
          <w:color w:val="000000"/>
          <w:sz w:val="28"/>
        </w:rPr>
        <w:t>
      "3) поставщик отсутствует в реестре казахстанского товаропроизводителя (для казахстанских товаропроизводителей);".</w:t>
      </w:r>
    </w:p>
    <w:bookmarkEnd w:id="269"/>
    <w:bookmarkStart w:name="z329" w:id="270"/>
    <w:p>
      <w:pPr>
        <w:spacing w:after="0"/>
        <w:ind w:left="0"/>
        <w:jc w:val="both"/>
      </w:pPr>
      <w:r>
        <w:rPr>
          <w:rFonts w:ascii="Times New Roman"/>
          <w:b w:val="false"/>
          <w:i w:val="false"/>
          <w:color w:val="000000"/>
          <w:sz w:val="28"/>
        </w:rPr>
        <w:t>
      2. Департаменту развития фармацевтической и медицинской промышленности Министерства здравоохранения Республики Казахстан в установленном законодательством Республики Казахстан порядке обеспечить:</w:t>
      </w:r>
    </w:p>
    <w:bookmarkEnd w:id="270"/>
    <w:bookmarkStart w:name="z330" w:id="27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71"/>
    <w:bookmarkStart w:name="z331" w:id="272"/>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272"/>
    <w:bookmarkStart w:name="z332" w:id="27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273"/>
    <w:bookmarkStart w:name="z333" w:id="27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274"/>
    <w:bookmarkStart w:name="z334" w:id="27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7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