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5d0e" w14:textId="0965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сентября 2020 года № 120 "Об утверждении Правил ведения кассовых операций с физическими и юридическими лицами в Национальном Банке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2025 года № 106. Зарегистрировано в Министерстве юстиции Республики Казахстан 25 декабря 2025 года № 37680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сентября 2020 года № 120 "Об утверждении Правил ведения кассовых операций с физическими и юридическими лицами в Национальном Банке Республики Казахстан" (зарегистрировано в Реестре государственной регистрации нормативных правовых актов под № 21299)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с физическими и юридическими лицами в Национальном Банке Республики Казахстан,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кассовых операций с физическими и юридическими лицами в Национальном Банке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ведения кассовых операций с физическими и юридическими лицами в Национальном Банке Республики Казахстан (далее – Национальный Банк).";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Правилах используются следующие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оборотная касса – касса филиала Национального Банка, Центра Национального Банка, включающая приходную, расходную, приходно-расходную кассы, кассу пересчета, разменную (обменную) кассу и вечернюю кассу;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разменная (обменная) касса – специально оборудованная кабина (помещение) в филиале Национального Банка, Центре Национального Банка, предназначенная для выдачи банкнот и монет национальной валюты одного номинала в обмен банкнот и монет другого номинала;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излишки – превышающая разница между суммой банкнот, монет национальной или иностранной валюты, указанной на упаковке банкнот, монет национальной или иностранной валюты и суммой банкнот, монет, фактически находящихся в данной упаковке;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полная пачка банкнот – 1000 (одна тысяча) банкнот, упакованных в 10 (десять) полных корешков, в каждом из которых по 100 (сто) листов банкнот одного номинала;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банкноты и монеты – банкноты и монеты национальной валюты Республики Казахстан - тенге, являющиеся законным платежным средством на территории Республики Казахстан, а также изъятые или изымаемые из обращения, в том числе ветхие и поврежденные банкноты и монеты;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помещение для пересчета банкнот, монет национальной или иностранной валюты – специально оборудованное место рядом с приходной, расходной, расходно-приходной кассой в филиале Национального Банка, Центре Национального Банка для пересчета банкнот, монет национальной или иностранной валюты уполномоченным представителем;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бокс – специализированная возвратная тара, предназначенная для хранения и транспортировки неотсортированных банкнот национальной валюты разных номиналов и степени износа;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изготовитель – республиканские государственные предприятия на праве хозяйственного ведения "Банкнотная фабрика Национального Банка Республики Казахстан" и "Монетный двор Национального Банка Республики Казахстан", осуществляющие изготовление банкнот и монет;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ответственное подразделение – структурное подразделение центрального аппарата Национального Банка, ответственное за организацию наличного денежного обращения в Республике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юридическое лицо – Национальный оператор почты, филиалы банков-нерезидентов Республики Казахстан, банки второго уровня, юридические лица, исключительной деятельностью которых является инкассация банкнот, монет и ценностей (далее - инкассаторские организации), дочерние организации Национального Банка, ликвидируемые банки;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подразделение инкассации – подразделение Центра Национального Банка, осуществляющее перевозку банкнот, монет и ценностей между филиалами Национального Банка, а также Центром Национального Банка и юридическими лицами на основании договора на инкассацию банкнот, монет и ценностей;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модуль кассы – модуль эмиссионно-кассовых операций автоматизированной банковской информационной системы Национального Банка;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кассовые документы – документы, подтверждающие совершение операций с банкнотами и монетами резервных фондов и оборотной кассы и ценностями, находящимися на хранение в кладовой (хранилище);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недостача – недостающая разница между суммой банкнот, монет национальной или иностранной валюты, указанной на упаковке банкнот, монет национальной или иностранной валюты, и суммой фактически находящихся в данной упаковке;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вечерняя касса – специально оборудованная кабина (помещение) в филиале Национального Банка, Центре Национального Банка, предназначенная для приема банкнот, монет национальной или иностранной валюты по окончании операционного дня и (или) в выходные и праздничные дни;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сомнительные банкноты и монеты – банкноты национальной валюты, сохранившие более 50 (пятидесяти) процентов площади от размеров банкнот, установленных Национальным Банком, имеющие повреждения, затрудняющие определение подлинности банкнот, а также монеты национальной валюты, имеющие повреждения, искажения, затрудняющие определение подлинности монет;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приходная касса – специально оборудованная кабина (помещение) в филиале Национального Банка, Центре Национального Банка, предназначенная для приема банкнот, монет национальной или иностранной валюты;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приходно-расходная касса – специально оборудованная кабина (помещение) в филиале Национального Банка, Центре Национального Банка, предназначенная для приема и выдачи банкнот, монет национальной или иностранной валюты;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касса пересчета – специально оборудованное помещение в филиале Национального Банка, Центре Национального Банка для пересчета банкнот, монет национальной или иностранной валюты кассовыми работниками филиала Национального Банка, Центра Национального Банка;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финансовая автоматизированная система транспорта информации (далее - ФАСТИ) – специальный канал связи, предназначенный для передачи информации в электронном виде по защищенным каналам связи;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подразделение, ответственное за вспомогательный учет – структурное подразделение центрального аппарата Национального Банка, ответственное за осуществление вспомогательного учета по операциям Национального Банка;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паспорт сделки (трейд-тикет) – документ, подтверждающий заключение сделки, в котором указываются объем сделки, наименование иностранной валюты либо буквенный код по ISO, цена и (или) комиссионное вознаграждение, дата валютирования, дата поставки, дата сделки, место поставки, номинал, банковские реквизиты сторон, предназначенные для зачисления иностранной валюты либо национальной валюты Республики Казахстан, наименование контрпартнера – участника сделки с Национальным Банком по операциям с наличной иностранной валютой;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учреждение – государственные учреждения Республики Казахстан, обслуживаемые в Национальном Банке;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полный мешок монет – мешок, содержащий упакованные в него монеты одного номинала, сумма вложения которых установлено по номиналу в количестве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89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подразделение, ответственное за осуществление монетарных операций – структурное подразделение центрального аппарата Национального Банка, ответственное за осуществление монетарных операций;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пакеты-саше – упаковочная единица, содержащая монеты национальной валюты в установленном количестве и являющаяся составной частью транспортного пакета;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транспортный пакет – упаковочная единица, предназначенная для хранения, перевозки, приема и выдачи монет национальной валюты, содержащая пакеты-саше;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уполномоченный представитель – представитель юридического лица либо государственного учреждения, уполномоченное на взнос (сдачу) и (или) получение банкнот, монет национальной или иностранной валюты;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бухгалтерия филиала – подразделение бухгалтерского учета филиала Национального Банка, Центра Национального Банка;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иностранная валюта – банкноты и монеты, находящиеся в обращении и являющиеся законным платежным средством в соответствующем иностранном государстве или группе государств, а также изъятые или изымаемые из обращения, но подлежащие обмену денежные знаки;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расходная касса – специально оборудованная кабина (помещение) в филиале Национального Банка, Центре Национального Банка, предназначенная для выдачи банкнот, монет национальной или иностранной валюты.";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Кассовый работник приходной кассы принимает от юридического лица, государственного учреждения: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банкноты, отсортированные по номиналам, годам выпуска и степени износа (на годные к обращению, ветхие, изымаемые и изъятые из обращения) в полных пачках либо не отсортированные банкноты разных номиналов и степени износа, помещенные в боксы (далее – банкноты в боксах);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монеты, отсортированные по номиналам, степени износа (на годные к обращению, дефектные (поврежденные), изымаемые и изъятые из обращения), в полных мешках или транспортных пакетах.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Банкноты в боксах, отсортированные полные пачки с банкнотами, а также мешки и транспортные пакеты с монетами принимаются в срок, не превышающий 1 (один) месяц со дня их формирования.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неполных пачек с банкнотами, неполных мешков или транспортных пакетов с монетами от юридического лица (за исключением дочерних организаций Национального Банка и ликвидируемых банков), государственного учреждения производится не более 1 (одного) раза в квартал.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Неполные пачки с банкнотами принимаются по количеству корешков и надписям на накладках, неполные мешки или транспортные пакеты с монетами принимаются по надписям на ярлыках (этикетках), прикрепленных к мешкам или транспортным пакетам. При приеме банкнот отдельными листами, а монет по кружкам, производится их полистный и поштучный пересчет.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Кассовый работник приходной кассы при приеме банкнот и монет от юридического лица, государственного учреждения проверяет: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банкноты по пачкам и корешкам - на предмет целостности упаковки, правильности оформления реквизитов на верхней накладке пачки, наличия ясного (отчетливо просматриваемого) оттиска клише или оттиска пломбиратора на пломбе;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боксы с банкнотами - на предмет целостности упаковки, правильности оформления реквизитов на ярлыках (этикетках), прикрепленных к боксам, наличия ясного (отчетливо просматриваемого) оттиска пломбиратора на пломбах или номерах пластиковых пломб;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мешки с монетами - на предмет целостности упаковки, правильности оформления реквизитов на ярлыках, прикрепленных к мешкам, и ясного (отчетливо просматриваемого) оттиска пломбиратора на пломбе;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транспортные пакеты с монетами - на предмет целостности упаковки, правильности оформления реквизитов на этикетке, наличия ясного (отчетливо просматриваемого) оттиска клише.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Пачки с банкнотами, мешки или транспортные пакеты с монетами упаковываются кассовыми работниками юридического лица, государственного учреждения в порядке, предусмотренном пунктами 81, 82, 83, 84, 85, 88, 89 и 89-1 Правил.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Банкноты упаковываются в боксы кассовыми работниками юридического лица в порядке, предусмотренном пунктом 87-1 Правил.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Боксы, пачки с банкнотами, мешки или транспортные пакеты с монетами в поврежденной упаковке приему не подлежат.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Полистный пересчет банкнот и монет по кружкам, в упаковке юридического лица, государственного учреждения производится кассой пересчета в течение: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45 (сорока пяти) календарных дней со дня принятия боксов с банкнотами, полных пачек банкнот, полных мешков или транспортных пакетов с монетами;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(десяти) рабочих дней со дня принятия неполных пачек банкнот, неполных мешков или транспортных пакетов с монетами.";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После приема банкнот каждого номинала по пачкам, корешкам, а также монет в мешках или транспортных пакетах, кассовый работник приходной кассы вводит данные в документ модуля кассы.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банкнот в боксах работник приходной кассы проверяет соответствие общей суммы банкнот в боксах, с суммой, указанной в объявлении на взнос, и в случае соответствия вводит соответствующие данные в документ модуля кассы.";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Юридическому лицу, государственному учреждению кассовым работником расходной кассы производится выдача: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банкнот в полных пачках – по обозначениям на накладках, количеству корешков без полистного пересчета при условии целостности упаковки;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банкнот в отдельных корешках, банкнот из неполных пачек, а также пачек с поврежденной упаковкой – с полистным пересчетом;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монет, расфасованных в мешки – по надписям на ярлыках, прикрепленных к мешкам, а расфасованных в транспортные пакеты – по надписям на этикетках, прикрепленных к транспортным пакетам;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монет, расфасованных в пакеты или тюбики, а также пакеты-саше – по надписям на них.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выдаче юридическому лицу, государственному учреждению: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банкнот отдельными корешками или листами кассовым работником расходной кассы производится вскрытие пачек с банкнотами с пересчетом всей пачки полистно;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монет, не расфасованных в пакеты, тюбики или пакеты-саше, кассовым работником расходной кассы производится вскрытие мешка или транспортного пакета с монетами с пересчетом по кружкам всех монет, помещенных в мешок или транспортный пакет.";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Банкноты и монеты, полученные юридическим лицом, государственным учреждением, пересчитываются и проверяются его уполномоченным представителем, не отходя от кассы, в присутствии кассового работника расходной кассы, выдавшего банкноты и монеты: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банкноты - по пачкам и корешкам, а отдельные листы банкнот - полистным пересчетом;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монеты в мешках - по надписям на ярлыках, прикрепленных к мешкам, монеты в транспортных пакетах - по надписям на них, а монеты, не помещенные в мешки или транспортные пакеты - по кружкам.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Пломбы и клише (при наличии) срезаются с полных пачек с банкнотами, а также мешков или транспортных пакетов с монетами кассовым работником расходной кассы в присутствии уполномоченного представителя.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пачек с банкнотами, мешков или транспортных пакетов с монетами без снятия пломбы и клише (при наличии) осуществляется в случаях, предусмотренных пунктами 52 и 53 Правил, и при наличии такого условия в договоре на кассовое обслуживание в национальной валюте - тенге, заключенном с юридическим лицом, государственным учреждением.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пересчета банкнот полистно и монет по кружкам юридическим лицом, государственным учреждением соблюдаются следующие условия: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пломбы и клише (при наличии) с полных пачек с банкнотами, мешков или транспортных пакетов с монетами кассовым работником расходной кассы не срезаются;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представитель после получения от кассового работника расходной кассы банкнот и монет производит пересчет банкнот и монет в помещении для пересчета банкнот, монет национальной или иностранной валюты под наблюдением кассового работника-контролера;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осуществлении непрерывного зрительного наблюдения за пересчетом уполномоченным представителем банкнот и монет кассовый работник-контролер одновременно наблюдает за тем, чтобы упаковочные материалы сохранялись до окончания пересчета всей пачки с банкнотами или мешка, транспортного пакета с монетами;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суммы недостачи, выявленные при пересчете банкнот и монет, возмещаются юридическому лицу, государственному учреждению филиалом Национального Банка, Центром Национального Банка с последующим возмещением филиалу Национального Банка, Центру Национального Банка суммы недостачи лицом (лицами), допустившим (допустившими) недостачу;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выявленные при пересчете излишки банкнот и монет приходуются в кассу и зачисляются в доход Национального Банка;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оставшихся, непересчитанных уполномоченным представителем полных пачек с банкнотами и мешков, транспортных пакетов с монетами, кассовый работник-контролер срезает пломбы и клише (при наличии), претензии по которым впоследствии от юридического лица, государственного учреждения не принимаются.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пересчете банкнот и монет уполномоченным представителем вне помещения для пересчета банкнот, монет национальной или иностранной валюты, заявление о недостаче банкнот и монет от юридического лица, государственного учреждения не рассматривается и претензии по пересчету, формированию, упаковке и выдаче банкнот и монет филиалом Национального Банка, Центром Национального Банка не принимаются.";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Вскрытие мешков с предварительно подготовленными банкнотами и монетами производится уполномоченным представителем в помещении для пересчета банкнот, монет национальной или иностранной валюты под наблюдением кассового работника-контролера, который срезает пломбы с мешков. Пересчет полученных банкнот и монет уполномоченным представителем осуществляется в соответствии с пунктом 52 Правил.";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67 изложить в следующей редакции: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уполномоченный представитель после получения от кассового работника расходной кассы иностранной валюты в момент пересчета в помещении для пересчета банкнот, монет национальной или иностранной валюты находится под наблюдением кассового работника-контролера, который присутствует при пересчете уполномоченным представителем иностранной валюты;";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Если пересчет иностранной валюты производился уполномоченным представителем не в помещении для пересчета банкнот, монет национальной или иностранной валюты, заявление о недостаче иностранной валюты от юридического лица, государственного учреждения не рассматривается и претензии по пересчету, формированию, упаковке и выдаче иностранной валюты филиалом Национального Банка, Центром Национального Банка не принимается.";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Вскрытие мешков с предварительно подготовленной иностранной валютой производится уполномоченным представителем в помещении для пересчета банкнот, монет национальной или иностранной валюты под наблюдением кассового работника-контролера, который срезает пломбы с мешков. Пересчет полученной иностранной валюты уполномоченным представителем осуществляется в соответствии с пунктом 67 Правил.";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"Параграф 6. Порядок выдачи и приема банкнот и монет в количестве, превышающем 5 (пять) и 20 (двадцать) пачек с банкнотами, а также 2 (двух) и 10 (десять) мешков или транспортных пакетов с монетами"; 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Выдача уполномоченному представителю юридического лица, государственного учреждения банкнот и монет в количестве, превышающем 20 (двадцать) пачек с банкнотами и 10 (десять) мешков или транспортных пакетов с монетами, производится кассовым работником без снятия гарантийных клише (при наличии) с вакуумных упаковок и гарантийных пломб с пачек с банкнотами, мешков или транспортных пакетов с монетами.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Прием и выдача банкнот и монет уполномоченному представителю в количестве, превышающем 5 (пять) пачек с банкнотами и 2 (двух) мешков или транспортных пакетов с монетами, производится кассовым работником филиала Национального Банка через специальный шлюз (при его наличии).";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75 изложить в следующей редакции: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мешки или транспортные пакеты с монетами в упаковке организации изготовителя принимаются с проверкой целостности мешка, транспортного пакета по ярлыку (этикетке), прикрепленному к мешку или транспортному пакету, с указанием на нем номинала, количества и суммы монет, даты формирования упаковки, фамилии упаковщика и контролера организации изготовителя;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обеспечивается сохранность мешка или транспортного пакета с монетами (целостность мешка, транспортного пакета, шпагата, ясность оттиска пломбиратора, клише).";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87-1 следующего содержания: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"87-1. Прием банкнот в боксах осуществляется Центром Национального Банка.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боксов с банкнотами не требуется сортировка банкнот по номиналам, годам выпуска и по степени износа. Неотсортированные банкноты укладываются в бокс горизонтально на ребро. Бокс плотно закрывается, а в специальные отверстия (ушки) бокса накладывается номерная пластиковая пломба или в указанные отверстия (ушки) бокса продевается шпагат без узлов и надрывов, концы которого завязываются глухим узлом с наложением пломбы. 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бокс прикрепляется ярлык (этикетка), в котором указывается: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банковский идентификационный код юридического лица;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банкнот;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формирования бокса с банкнотами;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именной штамп или иной код кассового работника (бригады кассовых работников), производившего (производивших) пересчет и упаковку банкнот, или подпись кассового работника;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пломбы.";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Сумма циркуляционных монет, вложенных в один мешок или один транспортный пакет, устанавливается по номиналу в количестве: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тенге - 4 000 (четыре тысячи) штук;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тенге - 4 000 (четыре тысячи) штук;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тенге - 3 000 (три тысячи) штук;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тенге - 2 500 (две тысячи пятьсот) штук;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тенге - 2 500 (две тысячи пятьсот) штук;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тенге - 1 500 (одна тысяча пятьсот) штук;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тенге - 1 000 (одна тысяча) штук;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тенге - 750 (семьсот пятьдесят) штук.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коллекционных монет из недрагоценных металлов, вложенных в один мешок или один транспортный пакет, устанавливается по номиналу в количестве 500 (пятьсот) штук.";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89-1 следующего содержания: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"89-1. Монеты в пакетах-саше укладываются в транспортные пакеты. Сумма вложения и количество монет в 1 (одном) транспортном пакете устанавливаются в соответствии с пунктом 89 Правил.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Пакет-саше заваривается, накладывается этикетка, на которой указываются номинал, сумма монет, дата формирования, штамп или иной код, а также подпись (подписи) кассового работника (бригады кассовых работников), производившего (производивших) пересчет, сортировку и упаковку монет. На этикетке дефектных (поврежденных) монет дополнительно проставляется штамп "Дефектный".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заваривании транспортного пакета на заварочном шве проставляется банковский идентификационный код и код кассового работника (бригады кассовых работников), производившего (производивших) пересчет, сортировку и упаковку монет. На транспортный пакет накладывается этикетка, на которой указываются наименование, банковский идентификационный код банка, номинал, сумма монет, количество монет, дата упаковки, штамп или код, а также подпись (подписи) кассового работника (бригады кассовых работников), производившего (производивших) пересчет, сортировку и упаковку монет. На этикетке дефектных (поврежденных) монет дополнительно проставляется штамп "Дефектный". На этикетке транспортного пакета со сборными монетами дополнительно указывается номинал, количество и сумма монет каждого номинала, общая сумма вложения и проставляется штамп "Сборный".";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Претензии юридического лица, государственного учреждения при обнаружении недостачи в упаковке филиала Национального Банка, Центра Национального Банка принимаются филиалом Национального Банка, Центром Национального Банка, если банкноты и монеты были пересчитаны юридическим лицом, государственным учреждением в присутствии кассового работника-контролера в помещении для пересчета банкнот, монет национальной или иностранной валюты в порядке, установленном пунктом 52 Правил.";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"102. Претензии юридического лица, государственного учреждения при обнаружении недостачи в упаковке филиала Национального Банка, Центра Национального Банка принимаются филиалом Национального Банка, Центром Национального Банка, если иностранная валюта пересчитана юридическими лицами, государственным учреждением в присутствии кассового работника-контролера в помещении для пересчета банкнот, монет национальной или иностранной валюты в порядке, установленном пунктом 67 Правил.".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обеспечить: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