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85e3" w14:textId="9e4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и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финансов Республики Казахстан от 25 ноября 2025 года № 724 и постановление Правления Агентства Республики Казахстан по регулированию и развитию финансового рынка Республики Казахстан от 27 ноября 2025 года № 74. Зарегистрирован в Министерстве юстиции Республики Казахстан 18 декабря 2025 года № 37603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Министр финансов Республики Казахстан ПРИКАЗЫВАЕТ и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и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приказу и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 - 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приказа и постановления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с 1 января 2026 года и подлежат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724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 и постановлений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 (зарегистрирован в Реестре государственной регистрации нормативных правовых актов под № 16569).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13 ноября 2019 года № 1256 и постановление Правления Национального Банка Республики Казахстан от 29 ноября 2019 года № 228 "О внесении изменения в совместные приказ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 (зарегистрирован в Реестре государственной регистрации нормативных правовых актов под № 19666).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апреля 2021 года № 312 и постановление Правления Агентства Республики Казахстан по регулированию и развитию финансового рынка от 8 апреля 2021 года № 53 "О внесении изменения в совместные приказ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 (зарегистрирован в Реестре государственной регистрации нормативных правовых актов под № 22525).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