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6ff9" w14:textId="8846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9 декабря 2025 года № 129. Зарегистрирован в Министерстве юстиции Республики Казахстан 11 декабря 2025 года № 37582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осуществляющих прием уведомлений,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лица, являющегося субъектом финансового мониторинга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