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4565cc" w14:textId="84565c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приказ Первого заместителя Премьер-Министра Республики Казахстан – Министра финансов Республики Казахстан от 20 января 2020 года № 39 "Об утверждении форм налоговой отчетности и правил их составления"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8 декабря 2025 года № 753. Зарегистрирован в Министерстве юстиции Республики Казахстан 10 декабря 2025 года № 37579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Первого заместителя Премьер-Министра Республики Казахстан – Министра финансов Республики Казахстан от 20 января 2020 года № 39 "Об утверждении форм налоговой отчетности и правил их составления" (зарегистрирован в Реестре государственной регистрации нормативных правовых актов под № 19897), следующие изменения и дополнение: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корпоративному подоходному налогу (форма 100.00)", утвержденных согласно приложению 120 к указанному приказу: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Декларация состоит из самой декларации (форма 100.00) и приложений к ней (формы с 100.01 по 100.13), предназначенных для детального отражения информации об исчислении налогового обязательства.";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13-1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"13-1. Данная форма распространяется на правоотношения, возникшие с 1 января 2023 года, за исключением приложения 13 к форме, которая распространяется на правоотношения, возникшие с 1 января по 31 декабря 2025 года включительно.";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21 изложить в следующей редакции:</w:t>
      </w:r>
    </w:p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"7) в строке 100.00.062 указывается итоговая сумма исчисленного КПН, за исключением КПН с облагаемого дохода КИК и ПУ КИК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223 Налогового кодекса.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Определяется как 100.00.059 + 100.00.061 I + 100.13.012 или 100.00.061 II + 100.00.064 + 100.13.012;";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главой 14-1 следующего содержания: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"Глава 14-1. Пояснение по заполнению формы 100.13 – Доход по объектам налогообложения, определенным подпунктом 6) </w:t>
      </w:r>
      <w:r>
        <w:rPr>
          <w:rFonts w:ascii="Times New Roman"/>
          <w:b w:val="false"/>
          <w:i w:val="false"/>
          <w:color w:val="000000"/>
          <w:sz w:val="28"/>
        </w:rPr>
        <w:t>статьи 223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54-1. Данная форма предназначена для отражения дохода, определяемого в виде суммы доходов по государственным эмиссионным ценным бумагам и операциям денежного рынка за 2025 год, облагаемого по ставке 10 процентов, в соответствии с подпунктом 6) </w:t>
      </w:r>
      <w:r>
        <w:rPr>
          <w:rFonts w:ascii="Times New Roman"/>
          <w:b w:val="false"/>
          <w:i w:val="false"/>
          <w:color w:val="000000"/>
          <w:sz w:val="28"/>
        </w:rPr>
        <w:t>статьи 223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54-2. В разделе "Доход по объектам налогообложения в соответствии с подпунктом 6) </w:t>
      </w:r>
      <w:r>
        <w:rPr>
          <w:rFonts w:ascii="Times New Roman"/>
          <w:b w:val="false"/>
          <w:i w:val="false"/>
          <w:color w:val="000000"/>
          <w:sz w:val="28"/>
        </w:rPr>
        <w:t>статьи 223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кодекса":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100.13.001 указывается сумма прироста стоимости при реализации государственных эмиссионных ценных бумаг (уменьшенных на убытки от реализации государственных эмиссионных ценных бумаг);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строке 100.13.002 указывается сумма по доходам по своп-операциям с валютой и обменом процентных ставок, заключенным на срок до одного года (уменьшенных на сумму убытков по своп-операциям с валютой и обменом процентных ставок, заключенным на срок до одного года), определенным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100.13.003 указывается сумма по вознаграждениям по операциям репо, заключенным на срок до одного года (уменьшенных на сумму расходов в виде вознаграждения по операциям репо, заключенным на срок до одного года);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100.13.004 указывается сумма по вознаграждениям по государственным эмиссионным ценным бумагам;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сроке 100.13.005 указывается сумма по вознаграждениям по вкладам (депозитам), размещенным в Национальном Банке Республики Казахстан (далее – Национальный банк) на срок до одного года.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54-3. В разделе "Расчет налогового обязательства по доходам, полученным по объектам налогообложения, определенным подпунктом 6) </w:t>
      </w:r>
      <w:r>
        <w:rPr>
          <w:rFonts w:ascii="Times New Roman"/>
          <w:b w:val="false"/>
          <w:i w:val="false"/>
          <w:color w:val="000000"/>
          <w:sz w:val="28"/>
        </w:rPr>
        <w:t>статьи 223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кодекса":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строке 100.13.006 указывается ставка КПН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 в процентах;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100.13.007 указывается исчисленный КПН от прироста стоимости при реализации государственных эмиссионных ценных бумаг (уменьшенных на убытки от реализации государственных эмиссионных ценных бумаг);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строке 100.13.008 указывается исчисленный КПН с доходов по своп-операциям с валютой и обменом процентных ставок, заключенным на срок до одного года (уменьшенных на сумму убытков по своп-операциям с валютой и обменом процентных ставок, заключенным на срок до одного года), определенным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100.13.009 указывается исчисленный КПН по вознаграждениям по операциям репо, заключенным на срок до одного года (уменьшенных на сумму расходов в виде вознаграждения по операциям репо, заключенным на срок до одного года);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100.13.010 указывается исчисленный КПН по вознаграждениям по государственным эмиссионным ценным бумагам;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сроке 100.13.011 указывается исчисленный КПН по вознаграждениям по вкладам (депозитам), размещенным в Национальном Банке на срок до одного года;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 строке 100.13.012 указывается общая сумма исчисленного КПН, итоговая сумма строк 100.13.007 + 100.13.008 + 100.13.009 + 100.13.010 + 100.13.011.". 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 со дня его первого официального опубликования;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предоставление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Такиев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декабря 2025 года № 753</w:t>
            </w:r>
          </w:p>
        </w:tc>
      </w:tr>
    </w:tbl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1146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6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1148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