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0f36" w14:textId="8dc0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кредитным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ноября 2025 года № 81. Зарегистрировано в Министерстве юстиции Республики Казахстан 1 декабря 2025 года № 37507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кредитным бюро.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225 "Об утверждении перечня, форм, сроков и Правил представления отчетности кредитным бюро" (зарегистрировано в Реестре государственной регистрации нормативных правовых актов под № 19682);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ноября 2022 года № 99 "О внесении изменений в постановление Правления Национального Банка Республики Казахстан от 28 ноября 2019 года № 225 "Об утверждении перечня, форм, сроков представления отчетности кредитным бюро и Правил ее представления" (зарегистрировано в Реестре государственной регистрации нормативных правовых актов под № 30932).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81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кредитным бюро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представления отчетности кредитным бюро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отчетности кредитным бюро в Национальный Банк Республики Казахстан (далее – Национальный Банк), включая формы, предназначенные для сбора административных данных, перечень, периодичность и сроки ее представления.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представляется в электронном формате посредством использования информационной системы "Веб-портал Национального Банка Республики Казахстан".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Отчетность, подписанная посредством электронно-цифровой подписи руководителем кредитного бюро или лицом, на которое возложена функция по подписанию отчета, и исполнителем, хранится в электронном формате.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Полнота и достоверность данных в отчетности обеспечивается руководителем кредитного бюро или лицом, на которое возложена функция по подписанию отчета.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в отчетности указываются в национальной валюте Республики Казахстан – тенге.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отчетности кредитным бюро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Кредитное бюро, представляет в Национальный Банк ежеквартально, не позднее 15 (пятнадцатого) рабочего дня месяца, следующего за отчетным кварталом: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количестве кредитных историй в базе данных кредитных историй и о количестве договоров о предоставлении займов, услуг и условных обязательств в разрезе поставщиков информации,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результатах осуществления дополнительных видов деятельности в течение отчетного квартала,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бюро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количестве кредитных историй в базе данных кредитных историй и о количестве договоров о предоставлении займов, услуг и условных обязательств в разрезе поставщиков информации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Pril_2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"_____" ____________ 20___ года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кредитное бюро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не позднее 15 (пятнадцатого) рабочего дня месяца, следующего за отчетным кварталом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Отчет о количестве кредитных историй в базе данных кредитных историй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кредитных историй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кредитных историй с начала создания базы данных с нарастающим итогом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кредитных историй, 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Отчет о количестве договоров о предоставлении займов, услуг и условных обязательств в разрезе поставщиков информации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информации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о предоставлении займов, услуг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предпринимателям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микрофинансовую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или юридические лица, реализующие товары и услуги в кредит либо предоставляющие отсрочки платежей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естественной монополии, оказывающие коммунальные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агентства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 на основании договоров о предоставлении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по условным обязательствам за 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о предоставлении займов, услуг с начала создания базы данных с нарастающим итогом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предпринимателям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предпринимателям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по условным обязательствам с начала создания базы данных с нарастающим итогом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обновления информации в базе данных поставщиком информации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предпринимателям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Адрес_______________________________________________________________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   ________________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 и отчество (при его наличии) подпись,      телефон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на которое возложена функция по подписанию отчета _____________________ </w:t>
      </w:r>
    </w:p>
    <w:bookmarkEnd w:id="37"/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 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            подпись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"______" ______________ 20__ года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количестве кредитных историй в базе данных кредитных историй и о количестве договоров о предоставлении займов, услуг и условных обязательств в разрезе поставщиков информации"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 в базе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 и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о предоставлении займов,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 условных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поставщиков информации"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41"/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количестве кредитных историй в базе данных кредитных историй и о количестве договоров о предоставлении займов, услуг и условных обязательств в разрезе поставщиков информации" (индекс – Pril_2, периодичность – ежеквартальная)</w:t>
      </w:r>
    </w:p>
    <w:bookmarkEnd w:id="42"/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количестве кредитных историй в базе данных кредитных историй и о количестве договоров, о предоставлении займов, услуг и условных обязательств в разрезе поставщиков информации" (далее – Форма).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ежеквартально и заполняется по состоянию на конец отчетного периода.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исполнитель и руководитель или лицо, на которое возложена функция по подписанию отчета.</w:t>
      </w:r>
    </w:p>
    <w:bookmarkEnd w:id="46"/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таблицы 1 указывается количество кредитных историй, внесенных в базу данных кредитных историй, за отчетный период.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таблицы 1 указывается количество кредитных историй, внесенных в базу данных кредитных историй, с начала создания базы данных с нарастающим итогом.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4, 5, 6, 7, 8, 9, 10 и 11 таблицы 2 указываются соответственно сведения о количестве договоров о предоставлении займов, услуг и условных обязательств, поступивших в базу данных кредитного бюро в течение отчетного квартала.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12, 13, 14, 15, 16, 17, 18 и 19 таблицы 2 указываются сведения о количестве договоров о предоставлении займов, услуг и условных обязательств, поступивших в базу данных кредитного бюро, с начала создания базы данных с нарастающим итогом.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20 таблицы 2 указывается дата последнего обновления информации в базе данных поставщиком информации.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3 таблицы 2 указываются сведения по организациям, осуществляющим микрофинансовую деятельность, имеющим лицензию уполномоченного органа по регулированию, контролю и надзору финансового рынка и финансовых организаций в соответствии со статьей 14 Закона Республики Казахстан "О микрофинансовой деятельности".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строке 4 таблицы 2 указываются сведения по индивидуальным предпринимателям или юридическим лицам, реализующим товары и услуги в кредит либо предоставляющим отсрочки платежей, систематизированные признаки которых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2005 года № 25 "Об утверждении систематизированных признаков индивидуальных предпринимателей или юридических лиц, реализующих товары и услуги в кредит либо предоставляющих отсрочки платежей".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бюро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предназначенная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результатах осуществления дополнительных видов деятельности в течение отчетного квартала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Pril_3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"____"__________ 20___ года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кредитное бюро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не позднее 15 (пятнадцатого) рабочего дня месяца, следующего за отчетным кварталом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тыс.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оказания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Адрес_______________________________________________________________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_____________________________________________ ________________ 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фамилия, имя и отчество (при его наличии) подпись, телефон 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________________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            подпись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"______" ______________ 20__ года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результатах осуществления дополнительных видов деятельности в течение отчетного квартала"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результатах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отчетного квартала"</w:t>
            </w:r>
          </w:p>
        </w:tc>
      </w:tr>
    </w:tbl>
    <w:bookmarkStart w:name="z9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75"/>
    <w:bookmarkStart w:name="z9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результатах осуществления дополнительных видов деятельности в течение отчетного квартала" (индекс – Pril_3, периодичность – ежеквартальная)</w:t>
      </w:r>
    </w:p>
    <w:bookmarkEnd w:id="76"/>
    <w:bookmarkStart w:name="z9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результатах осуществления дополнительных видов деятельности в течение отчетного квартала" (далее – Форма).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ежеквартально и заполняется по состоянию на конец отчетного периода.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исполнитель и руководитель или лицо, на которое возложена функция по подписанию отчета.</w:t>
      </w:r>
    </w:p>
    <w:bookmarkEnd w:id="80"/>
    <w:bookmarkStart w:name="z10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строках 1 и 2 графы 2 указываются наименования дополнительных видов деятельности кредитного бюро,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кредитных бюро и формировании кредитных историй в Республике Казахстан", в рамках которых в течение отчетного квартала предоставлялись услуги.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