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effb67" w14:textId="beffb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подтверждения казахстанского производителя программного обеспечения для включения в реестр казахстанских товаропроизводителей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28 ноября 2025 года № 604/НҚ. Зарегистрирован в Министерстве юстиции Республики Казахстан 1 декабря 2025 года № 37506.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 xml:space="preserve">01.01.2026 </w:t>
      </w:r>
      <w:r>
        <w:rPr>
          <w:rFonts w:ascii="Times New Roman"/>
          <w:b w:val="false"/>
          <w:i w:val="false"/>
          <w:color w:val="ff0000"/>
          <w:sz w:val="28"/>
        </w:rPr>
        <w:t>г.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51-2 Закона Республики Казахстан "О промышленной политике"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подтверждения казахстанского производителя программного обеспечения для включения в реестр казахстанских товаропроизводителей.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искусственного интеллекта и управления данными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2026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искусственного интеллекта и цифрового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 Министр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2025 года № 604/НҚ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подтверждения казахстанского производителя программного обеспечения для включения в реестр казахстанских товаропроизводителей</w:t>
      </w:r>
    </w:p>
    <w:bookmarkEnd w:id="8"/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подтверждения казахстанского производителя программного обеспечения для включения в реестр казахстанских товаропроизводителей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51-2 Закона Республики Казахстан "О промышленной политике" и определяют подтверждение казахстанского производителя программного обеспечения для включения в реестр казахстанских товаропроизводителей.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понятия: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программное обеспечение - совокупность программ, программных кодов, а также программных продуктов с технической документацией, необходимой для их эксплуатации;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казахстанский товаропроизводитель – субъект предпринимательства, являющийся резидентом Республики Казахстан, включенный в реестр казахстанских товаропроизводителей;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реестр казахстанских товаропроизводителей – объект цифровой инфраструктуры "цифрового правительства", содержащий сведения о производителях товаров казахстанского происхождения и производимых ими товарах;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товар казахстанского происхождения – товар, полностью произведенный в Республике Казахстан, или переработанный товар, соответствующий условиям производства, при производстве которого выполняется минимальный порог производственных и технологических операций, сведения о котором содержатся в реестре казахстанских товаропроизводителей;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реестр доверенных цифровых объектов - перечень цифровых объектов, соответствующих критериям, установленным Правилами формирования и ведения реестра доверенных цифровых объектов, а также определение видов цифровых объектов, включаемых в реестр, утвержденными приказом Заместителя Премьер-Министра – Министра искусственного интеллекта и цифрового развития Республики Казахстан от 2 июня 2026 года № 279/НҚ (зарегистрирован в Реестре государственной регистрации нормативных правовых актов № 38903), (далее – Правила формирования и ведения реестра);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заявитель – зарегистрированное в соответствии с законодательством Республики Казахстан юридическое лицо, или физическое лицо, зарегистрированное в качестве индивидуального предпринимателя, являющийся резидентом Республики Казахстан, подавшее заявку о включении в реестр доверенных цифровых объектов;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уполномоченный орган в сфере цифровизации (далее – уполномоченный орган) – центральный исполнительный орган, осуществляющий руководство и межотраслевую координацию в сфере цифровизации. 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заместителя Премьер-Министра – Министра искусственного интеллекта и цифрового развития РК от 07.08.2026 </w:t>
      </w:r>
      <w:r>
        <w:rPr>
          <w:rFonts w:ascii="Times New Roman"/>
          <w:b w:val="false"/>
          <w:i w:val="false"/>
          <w:color w:val="000000"/>
          <w:sz w:val="28"/>
        </w:rPr>
        <w:t>№ 461/НҚ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товарам казахстанского происхождения приравнивается программное обеспечение при одновременном соответствии следующим условиям: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программное обеспечение произведено на территории Республики Казахстан;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программное обеспечение включено в реестр доверенных цифровых объектов.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приказом заместителя Премьер-Министра – Министра искусственного интеллекта и цифрового развития РК от 07.08.2026 </w:t>
      </w:r>
      <w:r>
        <w:rPr>
          <w:rFonts w:ascii="Times New Roman"/>
          <w:b w:val="false"/>
          <w:i w:val="false"/>
          <w:color w:val="000000"/>
          <w:sz w:val="28"/>
        </w:rPr>
        <w:t>№ 461/НҚ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Подтверждение казахстанского производителя программного обеспечения осуществляется в отношении каждого программного обеспечения, претендующего для включения в реестр казахстанских товаропроизводителей.</w:t>
      </w:r>
    </w:p>
    <w:bookmarkEnd w:id="22"/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Подтверждение казахстанского производителя программного обеспечения для включения в реестр казахстанских товаропроизводителей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подтверждения казахстанского производителя программного обеспечения для включения в реестр казахстанских товаропроизводителей заявитель осуществляет расчет доли локализации программного обеспечения (далее - ДЛПО) по формуле: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"/>
    <w:p>
      <w:pPr>
        <w:spacing w:after="0"/>
        <w:ind w:left="0"/>
        <w:jc w:val="both"/>
      </w:pPr>
      <w:r>
        <w:drawing>
          <wp:inline distT="0" distB="0" distL="0" distR="0">
            <wp:extent cx="4800600" cy="43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 ∑СВᵢ — сумма выплат по i договорам, заключенным с иностранными юридическими и (или) физическими лицами, а также с контролируемыми ими казахстанскими организациями, агентами и представителями;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∑ОСВᵢ — общая сумма выплат по i договорам на разработку программного обеспечения;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— порядковый номер договора.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предельная норма ДЛПО для целей подтверждения казахстанского производителя программного обеспечения составляет не менее 80%. 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совокупная сумма выплат, выраженная в процентах, произведенная заявителем по лицензионным и иным договорам, предусматривающим предоставление права использования программного обеспечения, его компонентов, средств индивидуализации, а также за выполнение работ или оказание услуг по разработке, модификации и адаптации программного обеспечения в пользу иностранных юридических или физических лиц, казахстанских коммерческих и некоммерческих организаций, находящихся под контролем иностранных лиц, агентов и представителей указанных иностранных лиц, а также контролируемых ими казахстанских организаций (далее - сумма выплат) не превышает 20 % от общей суммы выплат, выплаченной заявителем за истекший календарный год.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казахстанского производителя программного обеспечения для включения в реестр казахстанских товаропроизводителей производится на основании следующих документов: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отчет о расчете ДЛПО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документов, подтверждающих выплаты заработной платы работникам заявителя, осуществлявшим производство программного обеспечения за отчҰтный период: банковские платежные документы по коду назначения платежа 332 и (или) расходные кассовые ордера;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документы, подтверждающие факт производства программного обеспечения заявителем: техническое задание, утвержденное заявителем, включая имеющиеся дополнения к нему и приказ о вводе в промышленную эксплуатацию программного обеспечения;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приказом заместителя Премьер-Министра – Министра искусственного интеллекта и цифрового развития РК от 07.08.2026 </w:t>
      </w:r>
      <w:r>
        <w:rPr>
          <w:rFonts w:ascii="Times New Roman"/>
          <w:b w:val="false"/>
          <w:i w:val="false"/>
          <w:color w:val="000000"/>
          <w:sz w:val="28"/>
        </w:rPr>
        <w:t>№ 461/НҚ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работников, осуществивших разработку или модификацию (адаптацию) или сопровождение (техническую поддержку) программного обеспечения, заявленного к включению в реестр довереных цифровых объектов за отчҰтный период.</w:t>
      </w:r>
    </w:p>
    <w:bookmarkEnd w:id="35"/>
    <w:bookmarkStart w:name="z6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выплаты иностранным юридическим и (или) физическим лицам, включаются в сумму выплат по договорам, заключенным с иностранными юридическими и (или) физическими лицами, а также с контролируемыми ими казахстанскими организациями, агентами и представителями, которые составляют часть расходов на разработку, модификацию и адаптацию программного обеспечения.</w:t>
      </w:r>
    </w:p>
    <w:bookmarkEnd w:id="36"/>
    <w:bookmarkStart w:name="z6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казахстанского производителя программного обеспечения для включения в реестр казахстанских товаропроизводителей осуществляется посредством включения программного обеспечения в реестр доверенных цифровых объектов в соответствии с Правилами формирования и ведения реестра.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приказом заместителя Премьер-Министра – Министра искусственного интеллекта и цифрового развития РК от 07.08.2026 </w:t>
      </w:r>
      <w:r>
        <w:rPr>
          <w:rFonts w:ascii="Times New Roman"/>
          <w:b w:val="false"/>
          <w:i w:val="false"/>
          <w:color w:val="000000"/>
          <w:sz w:val="28"/>
        </w:rPr>
        <w:t>№ 461/НҚ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целях проверки актуальности сведений, содержащихся в реестре казахстанских товаропроизводителей, уполномоченный орган ежеквартально проводит мониторинг сведений, подлинности документов, содержащихся в реестре казахстанских товаропроизводителей, и уведомляет о его результатах уполномоченный орган в области государственного стимулирования промышленности.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казахстанского производителя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программного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включения в реестр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товаропроизводителей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изменениями, внесенными приказом заместителя Премьер-Министра – Министра искусственного интеллекта и цифрового развития РК от 07.08.2026 </w:t>
      </w:r>
      <w:r>
        <w:rPr>
          <w:rFonts w:ascii="Times New Roman"/>
          <w:b w:val="false"/>
          <w:i w:val="false"/>
          <w:color w:val="ff0000"/>
          <w:sz w:val="28"/>
        </w:rPr>
        <w:t>№ 461/НҚ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0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Отчет о расчете доли локализации программного обеспечения (ДЛПО)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данные: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организации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название организации]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БИН/ИИН организации]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дату начала и окончания отчетного периода]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Ответственное лицо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фамилию, имя, отчество (при его наличии) ответственного лица]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контактные данные]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затрат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выплат за работы, услуги и компоненты произведенные на территории Республики Казахстан (местный компонент)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выплат за работы, услуги и компоненты произведенные за пределами Республики Казахстан (иностранный компонент)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Заработная плата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Облачные сервисы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(например, AWS)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 лицензиях и программном обеспечении сторонних правообладателей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Подрядчики на разработку (в Республике Казахстан)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Подрядчики за пределами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"/>
    <w:p>
      <w:pPr>
        <w:spacing w:after="0"/>
        <w:ind w:left="0"/>
        <w:jc w:val="both"/>
      </w:pPr>
      <w:r>
        <w:drawing>
          <wp:inline distT="0" distB="0" distL="0" distR="0">
            <wp:extent cx="7810500" cy="12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Расчет доли локализации программного обеспечения (ДЛПО):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выплат (∑СВᵢ)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[Сумма выплат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(иностранный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компонент)]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выплат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(∑ОСВ ᵢ)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[Сумма всех выплат ]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ДЛПО (в процентах)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[Рассчитанный процент]</w:t>
            </w:r>
          </w:p>
        </w:tc>
      </w:tr>
    </w:tbl>
    <w:bookmarkStart w:name="z6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"/>
    <w:p>
      <w:pPr>
        <w:spacing w:after="0"/>
        <w:ind w:left="0"/>
        <w:jc w:val="both"/>
      </w:pPr>
      <w:r>
        <w:drawing>
          <wp:inline distT="0" distB="0" distL="0" distR="0">
            <wp:extent cx="7810500" cy="12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Подписи: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Ответственное лицо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[ФИО ответственного лица]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[Дата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подписания]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[Подпись]</w:t>
            </w:r>
          </w:p>
        </w:tc>
      </w:tr>
    </w:tbl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настоящим подтверждаю достоверность представленной информации</w:t>
      </w:r>
    </w:p>
    <w:bookmarkEnd w:id="4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