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eff2" w14:textId="6e9ef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ноября 2025 года № 79. Зарегистрировано в Министерстве юстиции Республики Казахстан 28 ноября 2025 года № 37493</w:t>
      </w:r>
    </w:p>
    <w:p>
      <w:pPr>
        <w:spacing w:after="0"/>
        <w:ind w:left="0"/>
        <w:jc w:val="both"/>
      </w:pPr>
      <w:bookmarkStart w:name="z4" w:id="0"/>
      <w:r>
        <w:rPr>
          <w:rFonts w:ascii="Times New Roman"/>
          <w:b w:val="false"/>
          <w:i w:val="false"/>
          <w:color w:val="000000"/>
          <w:sz w:val="28"/>
        </w:rPr>
        <w:t xml:space="preserve">
      В соответствии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структурный элемент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Банка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 xml:space="preserve">Агентство Республики Казахстан </w:t>
      </w:r>
    </w:p>
    <w:p>
      <w:pPr>
        <w:spacing w:after="0"/>
        <w:ind w:left="0"/>
        <w:jc w:val="both"/>
      </w:pPr>
      <w:r>
        <w:rPr>
          <w:rFonts w:ascii="Times New Roman"/>
          <w:b w:val="false"/>
          <w:i w:val="false"/>
          <w:color w:val="000000"/>
          <w:sz w:val="28"/>
        </w:rPr>
        <w:t xml:space="preserve">по регулированию и развитию </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p>
        </w:tc>
      </w:tr>
    </w:tbl>
    <w:bookmarkStart w:name="z17" w:id="11"/>
    <w:p>
      <w:pPr>
        <w:spacing w:after="0"/>
        <w:ind w:left="0"/>
        <w:jc w:val="left"/>
      </w:pPr>
      <w:r>
        <w:rPr>
          <w:rFonts w:ascii="Times New Roman"/>
          <w:b/>
          <w:i w:val="false"/>
          <w:color w:val="000000"/>
        </w:rPr>
        <w:t xml:space="preserve"> Правила</w:t>
      </w:r>
      <w:r>
        <w:br/>
      </w:r>
      <w:r>
        <w:rPr>
          <w:rFonts w:ascii="Times New Roman"/>
          <w:b/>
          <w:i w:val="false"/>
          <w:color w:val="000000"/>
        </w:rPr>
        <w:t>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(далее – Правила) разработаны в соответствии с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 выполнении пруденциальных нормативов Национальным оператором почты,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(далее – небанковские организации) в Национальный Банк Республики Казахстан (далее – Национальный Банк) включая формы, предназначенные для сбора административных данных, периодичность и сроки представления.</w:t>
      </w:r>
    </w:p>
    <w:bookmarkEnd w:id="13"/>
    <w:bookmarkStart w:name="z20" w:id="14"/>
    <w:p>
      <w:pPr>
        <w:spacing w:after="0"/>
        <w:ind w:left="0"/>
        <w:jc w:val="left"/>
      </w:pPr>
      <w:r>
        <w:rPr>
          <w:rFonts w:ascii="Times New Roman"/>
          <w:b/>
          <w:i w:val="false"/>
          <w:color w:val="000000"/>
        </w:rPr>
        <w:t xml:space="preserve"> Глава 2. Порядок представления отчетности</w:t>
      </w:r>
    </w:p>
    <w:bookmarkEnd w:id="14"/>
    <w:bookmarkStart w:name="z21" w:id="15"/>
    <w:p>
      <w:pPr>
        <w:spacing w:after="0"/>
        <w:ind w:left="0"/>
        <w:jc w:val="both"/>
      </w:pPr>
      <w:r>
        <w:rPr>
          <w:rFonts w:ascii="Times New Roman"/>
          <w:b w:val="false"/>
          <w:i w:val="false"/>
          <w:color w:val="000000"/>
          <w:sz w:val="28"/>
        </w:rPr>
        <w:t>
      2. Отчетность представляется в электронном формате посредством использования информационной системы "Веб-портал Национального Банка Республики Казахстан".</w:t>
      </w:r>
    </w:p>
    <w:bookmarkEnd w:id="15"/>
    <w:bookmarkStart w:name="z22" w:id="16"/>
    <w:p>
      <w:pPr>
        <w:spacing w:after="0"/>
        <w:ind w:left="0"/>
        <w:jc w:val="both"/>
      </w:pPr>
      <w:r>
        <w:rPr>
          <w:rFonts w:ascii="Times New Roman"/>
          <w:b w:val="false"/>
          <w:i w:val="false"/>
          <w:color w:val="000000"/>
          <w:sz w:val="28"/>
        </w:rPr>
        <w:t>
      3. При загрузке информации в информационной системе "Веб-портал Национального Банка Республики Казахстан" осуществляется внутриформенный контроль. В случае обнаружения ошибок при осуществлении внутриформенного контроля информация информационной системой не принимается.</w:t>
      </w:r>
    </w:p>
    <w:bookmarkEnd w:id="16"/>
    <w:bookmarkStart w:name="z23" w:id="17"/>
    <w:p>
      <w:pPr>
        <w:spacing w:after="0"/>
        <w:ind w:left="0"/>
        <w:jc w:val="both"/>
      </w:pPr>
      <w:r>
        <w:rPr>
          <w:rFonts w:ascii="Times New Roman"/>
          <w:b w:val="false"/>
          <w:i w:val="false"/>
          <w:color w:val="000000"/>
          <w:sz w:val="28"/>
        </w:rPr>
        <w:t>
      4. Полнота и достоверность данных в отчетности обеспечивается руководителем небанковской организации или лицом, на которое возложена функция по подписанию отчета.</w:t>
      </w:r>
    </w:p>
    <w:bookmarkEnd w:id="17"/>
    <w:bookmarkStart w:name="z24" w:id="18"/>
    <w:p>
      <w:pPr>
        <w:spacing w:after="0"/>
        <w:ind w:left="0"/>
        <w:jc w:val="both"/>
      </w:pPr>
      <w:r>
        <w:rPr>
          <w:rFonts w:ascii="Times New Roman"/>
          <w:b w:val="false"/>
          <w:i w:val="false"/>
          <w:color w:val="000000"/>
          <w:sz w:val="28"/>
        </w:rPr>
        <w:t>
      5. Отчетность, удостоверенная посредством электронной цифровой подписи руководителем или лицом, на которое возложена функция по подписанию отчета, и исполнителем, хранится в электронном формате.</w:t>
      </w:r>
    </w:p>
    <w:bookmarkEnd w:id="18"/>
    <w:bookmarkStart w:name="z25" w:id="19"/>
    <w:p>
      <w:pPr>
        <w:spacing w:after="0"/>
        <w:ind w:left="0"/>
        <w:jc w:val="both"/>
      </w:pPr>
      <w:r>
        <w:rPr>
          <w:rFonts w:ascii="Times New Roman"/>
          <w:b w:val="false"/>
          <w:i w:val="false"/>
          <w:color w:val="000000"/>
          <w:sz w:val="28"/>
        </w:rPr>
        <w:t xml:space="preserve">
      6. Национальный оператор почты представляет в Национальный Банк: </w:t>
      </w:r>
    </w:p>
    <w:bookmarkEnd w:id="19"/>
    <w:bookmarkStart w:name="z26" w:id="20"/>
    <w:p>
      <w:pPr>
        <w:spacing w:after="0"/>
        <w:ind w:left="0"/>
        <w:jc w:val="both"/>
      </w:pPr>
      <w:r>
        <w:rPr>
          <w:rFonts w:ascii="Times New Roman"/>
          <w:b w:val="false"/>
          <w:i w:val="false"/>
          <w:color w:val="000000"/>
          <w:sz w:val="28"/>
        </w:rPr>
        <w:t xml:space="preserve">
      1) отчет о выполнении пруденциальных нормативов Национальным оператором почты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 ежемесячно, не позднее 25 (двадцать пятого) числа месяца, следующего за отчетным месяцем;</w:t>
      </w:r>
    </w:p>
    <w:bookmarkEnd w:id="20"/>
    <w:bookmarkStart w:name="z27" w:id="21"/>
    <w:p>
      <w:pPr>
        <w:spacing w:after="0"/>
        <w:ind w:left="0"/>
        <w:jc w:val="both"/>
      </w:pPr>
      <w:r>
        <w:rPr>
          <w:rFonts w:ascii="Times New Roman"/>
          <w:b w:val="false"/>
          <w:i w:val="false"/>
          <w:color w:val="000000"/>
          <w:sz w:val="28"/>
        </w:rPr>
        <w:t xml:space="preserve">
      2) отчет о расшифровке активов, взвешенных с учетом кредитного риска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ежемесячно, не позднее 25 (двадцать пятого) числа месяца, следующего за отчетным месяцем.</w:t>
      </w:r>
    </w:p>
    <w:bookmarkEnd w:id="21"/>
    <w:bookmarkStart w:name="z28" w:id="22"/>
    <w:p>
      <w:pPr>
        <w:spacing w:after="0"/>
        <w:ind w:left="0"/>
        <w:jc w:val="both"/>
      </w:pPr>
      <w:r>
        <w:rPr>
          <w:rFonts w:ascii="Times New Roman"/>
          <w:b w:val="false"/>
          <w:i w:val="false"/>
          <w:color w:val="000000"/>
          <w:sz w:val="28"/>
        </w:rPr>
        <w:t xml:space="preserve">
      7. Ипотечные организации 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представляют в Национальный Банк: </w:t>
      </w:r>
    </w:p>
    <w:bookmarkEnd w:id="22"/>
    <w:bookmarkStart w:name="z29" w:id="23"/>
    <w:p>
      <w:pPr>
        <w:spacing w:after="0"/>
        <w:ind w:left="0"/>
        <w:jc w:val="both"/>
      </w:pPr>
      <w:r>
        <w:rPr>
          <w:rFonts w:ascii="Times New Roman"/>
          <w:b w:val="false"/>
          <w:i w:val="false"/>
          <w:color w:val="000000"/>
          <w:sz w:val="28"/>
        </w:rPr>
        <w:t xml:space="preserve">
      1) отчет о выполнении пруденциальных нормативов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23"/>
    <w:bookmarkStart w:name="z30" w:id="24"/>
    <w:p>
      <w:pPr>
        <w:spacing w:after="0"/>
        <w:ind w:left="0"/>
        <w:jc w:val="both"/>
      </w:pPr>
      <w:r>
        <w:rPr>
          <w:rFonts w:ascii="Times New Roman"/>
          <w:b w:val="false"/>
          <w:i w:val="false"/>
          <w:color w:val="000000"/>
          <w:sz w:val="28"/>
        </w:rPr>
        <w:t xml:space="preserve">
      2) отчет о расшифровке активов, взвешенных с учетом кредитного риска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24"/>
    <w:bookmarkStart w:name="z31" w:id="25"/>
    <w:p>
      <w:pPr>
        <w:spacing w:after="0"/>
        <w:ind w:left="0"/>
        <w:jc w:val="both"/>
      </w:pPr>
      <w:r>
        <w:rPr>
          <w:rFonts w:ascii="Times New Roman"/>
          <w:b w:val="false"/>
          <w:i w:val="false"/>
          <w:color w:val="000000"/>
          <w:sz w:val="28"/>
        </w:rPr>
        <w:t xml:space="preserve">
      3) отчет о расшифровке условных и возможных обязательств, взвешенных с учетом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 ежемесячно, не позднее десятого рабочего дня месяца, следующего за отчетным месяцем.</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 ипотечными</w:t>
            </w:r>
            <w:r>
              <w:br/>
            </w:r>
            <w:r>
              <w:rPr>
                <w:rFonts w:ascii="Times New Roman"/>
                <w:b w:val="false"/>
                <w:i w:val="false"/>
                <w:color w:val="000000"/>
                <w:sz w:val="20"/>
              </w:rPr>
              <w:t>организациями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кредитование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сто процентов голосующих</w:t>
            </w:r>
            <w:r>
              <w:br/>
            </w:r>
            <w:r>
              <w:rPr>
                <w:rFonts w:ascii="Times New Roman"/>
                <w:b w:val="false"/>
                <w:i w:val="false"/>
                <w:color w:val="000000"/>
                <w:sz w:val="20"/>
              </w:rPr>
              <w:t>акций которых прямо или</w:t>
            </w:r>
            <w:r>
              <w:br/>
            </w:r>
            <w:r>
              <w:rPr>
                <w:rFonts w:ascii="Times New Roman"/>
                <w:b w:val="false"/>
                <w:i w:val="false"/>
                <w:color w:val="000000"/>
                <w:sz w:val="20"/>
              </w:rPr>
              <w:t>косвенно принадлежат</w:t>
            </w:r>
            <w:r>
              <w:br/>
            </w:r>
            <w:r>
              <w:rPr>
                <w:rFonts w:ascii="Times New Roman"/>
                <w:b w:val="false"/>
                <w:i w:val="false"/>
                <w:color w:val="000000"/>
                <w:sz w:val="20"/>
              </w:rPr>
              <w:t>национальному управляющему</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p>
        </w:tc>
      </w:tr>
    </w:tbl>
    <w:bookmarkStart w:name="z34" w:id="2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6"/>
    <w:bookmarkStart w:name="z35" w:id="2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7"/>
    <w:bookmarkStart w:name="z36" w:id="28"/>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Национальным оператором почты</w:t>
      </w:r>
    </w:p>
    <w:bookmarkEnd w:id="28"/>
    <w:bookmarkStart w:name="z37" w:id="2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 PN_KP</w:t>
      </w:r>
    </w:p>
    <w:bookmarkEnd w:id="29"/>
    <w:bookmarkStart w:name="z38" w:id="30"/>
    <w:p>
      <w:pPr>
        <w:spacing w:after="0"/>
        <w:ind w:left="0"/>
        <w:jc w:val="both"/>
      </w:pPr>
      <w:r>
        <w:rPr>
          <w:rFonts w:ascii="Times New Roman"/>
          <w:b w:val="false"/>
          <w:i w:val="false"/>
          <w:color w:val="000000"/>
          <w:sz w:val="28"/>
        </w:rPr>
        <w:t>
      Периодичность: ежемесячная</w:t>
      </w:r>
    </w:p>
    <w:bookmarkEnd w:id="30"/>
    <w:bookmarkStart w:name="z39" w:id="31"/>
    <w:p>
      <w:pPr>
        <w:spacing w:after="0"/>
        <w:ind w:left="0"/>
        <w:jc w:val="both"/>
      </w:pPr>
      <w:r>
        <w:rPr>
          <w:rFonts w:ascii="Times New Roman"/>
          <w:b w:val="false"/>
          <w:i w:val="false"/>
          <w:color w:val="000000"/>
          <w:sz w:val="28"/>
        </w:rPr>
        <w:t>
      Отчетный период: по состоянию на "____" ____________ 20 __ года</w:t>
      </w:r>
    </w:p>
    <w:bookmarkEnd w:id="31"/>
    <w:bookmarkStart w:name="z40" w:id="3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32"/>
    <w:bookmarkStart w:name="z41" w:id="33"/>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двадцать пятого числа месяца, следующего за отчетным месяцем</w:t>
      </w:r>
    </w:p>
    <w:bookmarkEnd w:id="33"/>
    <w:bookmarkStart w:name="z42" w:id="34"/>
    <w:p>
      <w:pPr>
        <w:spacing w:after="0"/>
        <w:ind w:left="0"/>
        <w:jc w:val="both"/>
      </w:pPr>
      <w:r>
        <w:rPr>
          <w:rFonts w:ascii="Times New Roman"/>
          <w:b w:val="false"/>
          <w:i w:val="false"/>
          <w:color w:val="000000"/>
          <w:sz w:val="28"/>
        </w:rPr>
        <w:t>
      Бизнес идентификационный номер:</w:t>
      </w:r>
    </w:p>
    <w:bookmarkEnd w:id="34"/>
    <w:bookmarkStart w:name="z43" w:id="35"/>
    <w:p>
      <w:pPr>
        <w:spacing w:after="0"/>
        <w:ind w:left="0"/>
        <w:jc w:val="both"/>
      </w:pPr>
      <w:r>
        <w:rPr>
          <w:rFonts w:ascii="Times New Roman"/>
          <w:b w:val="false"/>
          <w:i w:val="false"/>
          <w:color w:val="000000"/>
          <w:sz w:val="28"/>
        </w:rPr>
        <w:t>
      Метод сбора: в электронном виде</w:t>
      </w:r>
    </w:p>
    <w:bookmarkEnd w:id="35"/>
    <w:bookmarkStart w:name="z44" w:id="36"/>
    <w:p>
      <w:pPr>
        <w:spacing w:after="0"/>
        <w:ind w:left="0"/>
        <w:jc w:val="both"/>
      </w:pPr>
      <w:r>
        <w:rPr>
          <w:rFonts w:ascii="Times New Roman"/>
          <w:b w:val="false"/>
          <w:i w:val="false"/>
          <w:color w:val="000000"/>
          <w:sz w:val="28"/>
        </w:rPr>
        <w:t>
      (в тысячах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собственных средств (К) (строка 1/строка 2) не менее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(Кл) (строка 3/строка 4) не менее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Национального оператора почты в течение отчетного периода просроченных обязательств перед кредиторами и депозиторами (да,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7"/>
    <w:p>
      <w:pPr>
        <w:spacing w:after="0"/>
        <w:ind w:left="0"/>
        <w:jc w:val="both"/>
      </w:pPr>
      <w:r>
        <w:rPr>
          <w:rFonts w:ascii="Times New Roman"/>
          <w:b w:val="false"/>
          <w:i w:val="false"/>
          <w:color w:val="000000"/>
          <w:sz w:val="28"/>
        </w:rPr>
        <w:t>
      Наименование _______________________________________________________</w:t>
      </w:r>
    </w:p>
    <w:bookmarkEnd w:id="37"/>
    <w:bookmarkStart w:name="z46" w:id="38"/>
    <w:p>
      <w:pPr>
        <w:spacing w:after="0"/>
        <w:ind w:left="0"/>
        <w:jc w:val="both"/>
      </w:pPr>
      <w:r>
        <w:rPr>
          <w:rFonts w:ascii="Times New Roman"/>
          <w:b w:val="false"/>
          <w:i w:val="false"/>
          <w:color w:val="000000"/>
          <w:sz w:val="28"/>
        </w:rPr>
        <w:t>
      Адрес_______________________________________________________________</w:t>
      </w:r>
    </w:p>
    <w:bookmarkEnd w:id="38"/>
    <w:bookmarkStart w:name="z47" w:id="39"/>
    <w:p>
      <w:pPr>
        <w:spacing w:after="0"/>
        <w:ind w:left="0"/>
        <w:jc w:val="both"/>
      </w:pPr>
      <w:r>
        <w:rPr>
          <w:rFonts w:ascii="Times New Roman"/>
          <w:b w:val="false"/>
          <w:i w:val="false"/>
          <w:color w:val="000000"/>
          <w:sz w:val="28"/>
        </w:rPr>
        <w:t>
      Телефон ________________________________________</w:t>
      </w:r>
    </w:p>
    <w:bookmarkEnd w:id="39"/>
    <w:bookmarkStart w:name="z48" w:id="40"/>
    <w:p>
      <w:pPr>
        <w:spacing w:after="0"/>
        <w:ind w:left="0"/>
        <w:jc w:val="both"/>
      </w:pPr>
      <w:r>
        <w:rPr>
          <w:rFonts w:ascii="Times New Roman"/>
          <w:b w:val="false"/>
          <w:i w:val="false"/>
          <w:color w:val="000000"/>
          <w:sz w:val="28"/>
        </w:rPr>
        <w:t>
      Адрес электронной почты _________________________</w:t>
      </w:r>
    </w:p>
    <w:bookmarkEnd w:id="40"/>
    <w:p>
      <w:pPr>
        <w:spacing w:after="0"/>
        <w:ind w:left="0"/>
        <w:jc w:val="both"/>
      </w:pPr>
      <w:bookmarkStart w:name="z49" w:id="41"/>
      <w:r>
        <w:rPr>
          <w:rFonts w:ascii="Times New Roman"/>
          <w:b w:val="false"/>
          <w:i w:val="false"/>
          <w:color w:val="000000"/>
          <w:sz w:val="28"/>
        </w:rPr>
        <w:t>
      Исполнитель ____________________________________ ________________</w:t>
      </w:r>
    </w:p>
    <w:bookmarkEnd w:id="4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50" w:id="4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2"/>
    <w:p>
      <w:pPr>
        <w:spacing w:after="0"/>
        <w:ind w:left="0"/>
        <w:jc w:val="both"/>
      </w:pPr>
      <w:bookmarkStart w:name="z51" w:id="43"/>
      <w:r>
        <w:rPr>
          <w:rFonts w:ascii="Times New Roman"/>
          <w:b w:val="false"/>
          <w:i w:val="false"/>
          <w:color w:val="000000"/>
          <w:sz w:val="28"/>
        </w:rPr>
        <w:t>
      ________________________________________________ ________________</w:t>
      </w:r>
    </w:p>
    <w:bookmarkEnd w:id="4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52" w:id="44"/>
    <w:p>
      <w:pPr>
        <w:spacing w:after="0"/>
        <w:ind w:left="0"/>
        <w:jc w:val="both"/>
      </w:pPr>
      <w:r>
        <w:rPr>
          <w:rFonts w:ascii="Times New Roman"/>
          <w:b w:val="false"/>
          <w:i w:val="false"/>
          <w:color w:val="000000"/>
          <w:sz w:val="28"/>
        </w:rPr>
        <w:t>
      Дата "______" ______________ 20__ года</w:t>
      </w:r>
    </w:p>
    <w:bookmarkEnd w:id="44"/>
    <w:bookmarkStart w:name="z53" w:id="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Национальным оператором почты".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w:t>
            </w:r>
          </w:p>
        </w:tc>
      </w:tr>
    </w:tbl>
    <w:bookmarkStart w:name="z55"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6"/>
    <w:bookmarkStart w:name="z56" w:id="47"/>
    <w:p>
      <w:pPr>
        <w:spacing w:after="0"/>
        <w:ind w:left="0"/>
        <w:jc w:val="both"/>
      </w:pPr>
      <w:r>
        <w:rPr>
          <w:rFonts w:ascii="Times New Roman"/>
          <w:b w:val="false"/>
          <w:i w:val="false"/>
          <w:color w:val="000000"/>
          <w:sz w:val="28"/>
        </w:rPr>
        <w:t>
      Отчет о выполнении пруденциальных нормативов Национальным оператором почты (индекс – 1- PN_KP, периодичность – ежемесячная)</w:t>
      </w:r>
    </w:p>
    <w:bookmarkEnd w:id="47"/>
    <w:bookmarkStart w:name="z57" w:id="48"/>
    <w:p>
      <w:pPr>
        <w:spacing w:after="0"/>
        <w:ind w:left="0"/>
        <w:jc w:val="left"/>
      </w:pPr>
      <w:r>
        <w:rPr>
          <w:rFonts w:ascii="Times New Roman"/>
          <w:b/>
          <w:i w:val="false"/>
          <w:color w:val="000000"/>
        </w:rPr>
        <w:t xml:space="preserve"> Глава 1. Общие положения</w:t>
      </w:r>
    </w:p>
    <w:bookmarkEnd w:id="48"/>
    <w:bookmarkStart w:name="z58" w:id="4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Национальным оператором почты" (далее – Форма).</w:t>
      </w:r>
    </w:p>
    <w:bookmarkEnd w:id="49"/>
    <w:bookmarkStart w:name="z59" w:id="50"/>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50"/>
    <w:bookmarkStart w:name="z60" w:id="51"/>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1"/>
    <w:bookmarkStart w:name="z61" w:id="5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52"/>
    <w:bookmarkStart w:name="z62" w:id="53"/>
    <w:p>
      <w:pPr>
        <w:spacing w:after="0"/>
        <w:ind w:left="0"/>
        <w:jc w:val="left"/>
      </w:pPr>
      <w:r>
        <w:rPr>
          <w:rFonts w:ascii="Times New Roman"/>
          <w:b/>
          <w:i w:val="false"/>
          <w:color w:val="000000"/>
        </w:rPr>
        <w:t xml:space="preserve"> Глава 2. Пояснение по заполнению Формы</w:t>
      </w:r>
    </w:p>
    <w:bookmarkEnd w:id="53"/>
    <w:bookmarkStart w:name="z63" w:id="54"/>
    <w:p>
      <w:pPr>
        <w:spacing w:after="0"/>
        <w:ind w:left="0"/>
        <w:jc w:val="both"/>
      </w:pPr>
      <w:r>
        <w:rPr>
          <w:rFonts w:ascii="Times New Roman"/>
          <w:b w:val="false"/>
          <w:i w:val="false"/>
          <w:color w:val="000000"/>
          <w:sz w:val="28"/>
        </w:rPr>
        <w:t>
      5. Форма заполняется в соответствии постановлением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w:t>
      </w:r>
    </w:p>
    <w:bookmarkEnd w:id="54"/>
    <w:bookmarkStart w:name="z64" w:id="55"/>
    <w:p>
      <w:pPr>
        <w:spacing w:after="0"/>
        <w:ind w:left="0"/>
        <w:jc w:val="both"/>
      </w:pPr>
      <w:r>
        <w:rPr>
          <w:rFonts w:ascii="Times New Roman"/>
          <w:b w:val="false"/>
          <w:i w:val="false"/>
          <w:color w:val="000000"/>
          <w:sz w:val="28"/>
        </w:rPr>
        <w:t>
      6. В строке 5 "Коэффициент достаточности собственных средств (К)" указывается значение с двумя знаками после запятой.</w:t>
      </w:r>
    </w:p>
    <w:bookmarkEnd w:id="55"/>
    <w:bookmarkStart w:name="z65" w:id="56"/>
    <w:p>
      <w:pPr>
        <w:spacing w:after="0"/>
        <w:ind w:left="0"/>
        <w:jc w:val="both"/>
      </w:pPr>
      <w:r>
        <w:rPr>
          <w:rFonts w:ascii="Times New Roman"/>
          <w:b w:val="false"/>
          <w:i w:val="false"/>
          <w:color w:val="000000"/>
          <w:sz w:val="28"/>
        </w:rPr>
        <w:t>
      7. В строке 6 "Коэффициент ликвидности (Кл)" указывается значение с двумя знаками после запятой.</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 ипотечными</w:t>
            </w:r>
            <w:r>
              <w:br/>
            </w:r>
            <w:r>
              <w:rPr>
                <w:rFonts w:ascii="Times New Roman"/>
                <w:b w:val="false"/>
                <w:i w:val="false"/>
                <w:color w:val="000000"/>
                <w:sz w:val="20"/>
              </w:rPr>
              <w:t>организациями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кредитование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сто процентов голосующих</w:t>
            </w:r>
            <w:r>
              <w:br/>
            </w:r>
            <w:r>
              <w:rPr>
                <w:rFonts w:ascii="Times New Roman"/>
                <w:b w:val="false"/>
                <w:i w:val="false"/>
                <w:color w:val="000000"/>
                <w:sz w:val="20"/>
              </w:rPr>
              <w:t>акций которых прямо или</w:t>
            </w:r>
            <w:r>
              <w:br/>
            </w:r>
            <w:r>
              <w:rPr>
                <w:rFonts w:ascii="Times New Roman"/>
                <w:b w:val="false"/>
                <w:i w:val="false"/>
                <w:color w:val="000000"/>
                <w:sz w:val="20"/>
              </w:rPr>
              <w:t>косвенно принадлежат</w:t>
            </w:r>
            <w:r>
              <w:br/>
            </w:r>
            <w:r>
              <w:rPr>
                <w:rFonts w:ascii="Times New Roman"/>
                <w:b w:val="false"/>
                <w:i w:val="false"/>
                <w:color w:val="000000"/>
                <w:sz w:val="20"/>
              </w:rPr>
              <w:t>национальному управляющему</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68" w:id="5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57"/>
    <w:bookmarkStart w:name="z69" w:id="5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8"/>
    <w:bookmarkStart w:name="z70" w:id="59"/>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59"/>
    <w:bookmarkStart w:name="z71" w:id="6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 – RA_KP</w:t>
      </w:r>
    </w:p>
    <w:bookmarkEnd w:id="60"/>
    <w:bookmarkStart w:name="z72" w:id="61"/>
    <w:p>
      <w:pPr>
        <w:spacing w:after="0"/>
        <w:ind w:left="0"/>
        <w:jc w:val="both"/>
      </w:pPr>
      <w:r>
        <w:rPr>
          <w:rFonts w:ascii="Times New Roman"/>
          <w:b w:val="false"/>
          <w:i w:val="false"/>
          <w:color w:val="000000"/>
          <w:sz w:val="28"/>
        </w:rPr>
        <w:t>
      Периодичность: ежемесячная</w:t>
      </w:r>
    </w:p>
    <w:bookmarkEnd w:id="61"/>
    <w:bookmarkStart w:name="z73" w:id="62"/>
    <w:p>
      <w:pPr>
        <w:spacing w:after="0"/>
        <w:ind w:left="0"/>
        <w:jc w:val="both"/>
      </w:pPr>
      <w:r>
        <w:rPr>
          <w:rFonts w:ascii="Times New Roman"/>
          <w:b w:val="false"/>
          <w:i w:val="false"/>
          <w:color w:val="000000"/>
          <w:sz w:val="28"/>
        </w:rPr>
        <w:t>
      Отчетный период: по состоянию на "____" ____________ 20 __ года</w:t>
      </w:r>
    </w:p>
    <w:bookmarkEnd w:id="62"/>
    <w:bookmarkStart w:name="z74" w:id="6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Национальный оператор почты</w:t>
      </w:r>
    </w:p>
    <w:bookmarkEnd w:id="63"/>
    <w:bookmarkStart w:name="z75" w:id="64"/>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двадцать пятого числа месяца, следующего за отчетным месяцем</w:t>
      </w:r>
    </w:p>
    <w:bookmarkEnd w:id="64"/>
    <w:bookmarkStart w:name="z76" w:id="65"/>
    <w:p>
      <w:pPr>
        <w:spacing w:after="0"/>
        <w:ind w:left="0"/>
        <w:jc w:val="both"/>
      </w:pPr>
      <w:r>
        <w:rPr>
          <w:rFonts w:ascii="Times New Roman"/>
          <w:b w:val="false"/>
          <w:i w:val="false"/>
          <w:color w:val="000000"/>
          <w:sz w:val="28"/>
        </w:rPr>
        <w:t>
      Бизнес идентификационный номер:</w:t>
      </w:r>
    </w:p>
    <w:bookmarkEnd w:id="65"/>
    <w:bookmarkStart w:name="z77" w:id="66"/>
    <w:p>
      <w:pPr>
        <w:spacing w:after="0"/>
        <w:ind w:left="0"/>
        <w:jc w:val="both"/>
      </w:pPr>
      <w:r>
        <w:rPr>
          <w:rFonts w:ascii="Times New Roman"/>
          <w:b w:val="false"/>
          <w:i w:val="false"/>
          <w:color w:val="000000"/>
          <w:sz w:val="28"/>
        </w:rPr>
        <w:t>
      Метод сбора: в электронном виде</w:t>
      </w:r>
    </w:p>
    <w:bookmarkEnd w:id="66"/>
    <w:bookmarkStart w:name="z78" w:id="67"/>
    <w:p>
      <w:pPr>
        <w:spacing w:after="0"/>
        <w:ind w:left="0"/>
        <w:jc w:val="both"/>
      </w:pPr>
      <w:r>
        <w:rPr>
          <w:rFonts w:ascii="Times New Roman"/>
          <w:b w:val="false"/>
          <w:i w:val="false"/>
          <w:color w:val="000000"/>
          <w:sz w:val="28"/>
        </w:rPr>
        <w:t>
      (в тысячах тенге)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международного рейтингового агентства Standard &amp; Poor’s (Стандарт энд Пурс)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международного рейтингового агентства Standard &amp; Poor’s (Стандарт энд Пурс)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акцинерным обществом "Банк Развития Казахстана" в соответствии с Законом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100 (сто) процентов акций которого принадлежат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международного рейтингового агентства Standard &amp; Poor’s (Стандарт энд Пурс)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 имеющим долгосрочный рейтинг не ниже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являющиеся предметом операции "обратного репо", заключенной с участием центрального контрагента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Астана, Алматы и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международного рейтингового агентства Standard &amp; Poor’s (Стандарт энд Пурс) или рейтинг аналогичного уровня одного из других международного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"А+" до "А-" международного рейтингового агентства Standard &amp; Poor’s (Стандарт энд Пурс) или рейтинг аналогичного уровня одного из других международного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Ценные бумаги, выпущенные субъектами, отнесенными к малому или среднему предпринимательству согласно Предпринимательскому кодексу Республики Казахстан, включенные в сектор "Долговые ценные бумаги" площадки "Основная" либо "Альтернативная" официального списка акционерного общества "Казахстанская фондовая биржа", имеющие гарантию акционерного общества "Фонд развития предпринимательства "ДАМУ" и (или) Банка Развития Казахстана, сумма которой покрывает не менее 50 (пятидесяти) процентов номинальной стоимости данных ценных бумаг, и соответствующие следующим критериям:</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объем инвестиций в один выпуск ценных бумаг эмитента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выпуска ценных бумаг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от "ВВВ-" до "ВВ+" (включительно)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Республики Казахстан, имеющих долговой рейтинг ниже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организациях-резидентах Республики Казахстан, не имеющих соответствующей рейтинговой оценки, и организациях-нерезидентах Республики Казахстан, имеющих долговой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организациями-резидентами Республики Казахстан, не имеющими соответствующей рейтинговой оценки, и организациями-нерезидентами Республики Казахстан, имеющими долговой рейтинг от "ВВВ+" до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текущим счетам к банкам-резидентам Республики Казахстан, имеющим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или банку-нерезиденту Республики Казахстан, имеющему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имеющих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организациях-нерезидентах Республики Казахстан,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имеющими долговой рейтинг ниже "ВВ-" международного рейтингового агентства Standard &amp; Poor’s (Стандарт энд Пурс) или рейтинг аналогичного уровня одного из других международных рейтинговых агентств, и организациями-нерезидентами Республики Казахстан,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9"/>
    <w:p>
      <w:pPr>
        <w:spacing w:after="0"/>
        <w:ind w:left="0"/>
        <w:jc w:val="both"/>
      </w:pPr>
      <w:r>
        <w:rPr>
          <w:rFonts w:ascii="Times New Roman"/>
          <w:b w:val="false"/>
          <w:i w:val="false"/>
          <w:color w:val="000000"/>
          <w:sz w:val="28"/>
        </w:rPr>
        <w:t>
      Наименование _______________________________________________________</w:t>
      </w:r>
    </w:p>
    <w:bookmarkEnd w:id="69"/>
    <w:bookmarkStart w:name="z82" w:id="70"/>
    <w:p>
      <w:pPr>
        <w:spacing w:after="0"/>
        <w:ind w:left="0"/>
        <w:jc w:val="both"/>
      </w:pPr>
      <w:r>
        <w:rPr>
          <w:rFonts w:ascii="Times New Roman"/>
          <w:b w:val="false"/>
          <w:i w:val="false"/>
          <w:color w:val="000000"/>
          <w:sz w:val="28"/>
        </w:rPr>
        <w:t>
      Адрес_______________________________________________________________</w:t>
      </w:r>
    </w:p>
    <w:bookmarkEnd w:id="70"/>
    <w:bookmarkStart w:name="z83" w:id="71"/>
    <w:p>
      <w:pPr>
        <w:spacing w:after="0"/>
        <w:ind w:left="0"/>
        <w:jc w:val="both"/>
      </w:pPr>
      <w:r>
        <w:rPr>
          <w:rFonts w:ascii="Times New Roman"/>
          <w:b w:val="false"/>
          <w:i w:val="false"/>
          <w:color w:val="000000"/>
          <w:sz w:val="28"/>
        </w:rPr>
        <w:t>
      Телефон ________________________________________</w:t>
      </w:r>
    </w:p>
    <w:bookmarkEnd w:id="71"/>
    <w:bookmarkStart w:name="z84" w:id="72"/>
    <w:p>
      <w:pPr>
        <w:spacing w:after="0"/>
        <w:ind w:left="0"/>
        <w:jc w:val="both"/>
      </w:pPr>
      <w:r>
        <w:rPr>
          <w:rFonts w:ascii="Times New Roman"/>
          <w:b w:val="false"/>
          <w:i w:val="false"/>
          <w:color w:val="000000"/>
          <w:sz w:val="28"/>
        </w:rPr>
        <w:t>
      Адрес электронной почты _________________________</w:t>
      </w:r>
    </w:p>
    <w:bookmarkEnd w:id="72"/>
    <w:p>
      <w:pPr>
        <w:spacing w:after="0"/>
        <w:ind w:left="0"/>
        <w:jc w:val="both"/>
      </w:pPr>
      <w:bookmarkStart w:name="z85" w:id="73"/>
      <w:r>
        <w:rPr>
          <w:rFonts w:ascii="Times New Roman"/>
          <w:b w:val="false"/>
          <w:i w:val="false"/>
          <w:color w:val="000000"/>
          <w:sz w:val="28"/>
        </w:rPr>
        <w:t>
      Исполнитель ____________________________________ ________________</w:t>
      </w:r>
    </w:p>
    <w:bookmarkEnd w:id="73"/>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86" w:id="7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74"/>
    <w:p>
      <w:pPr>
        <w:spacing w:after="0"/>
        <w:ind w:left="0"/>
        <w:jc w:val="both"/>
      </w:pPr>
      <w:bookmarkStart w:name="z87" w:id="75"/>
      <w:r>
        <w:rPr>
          <w:rFonts w:ascii="Times New Roman"/>
          <w:b w:val="false"/>
          <w:i w:val="false"/>
          <w:color w:val="000000"/>
          <w:sz w:val="28"/>
        </w:rPr>
        <w:t>
      ________________________________________________ ________________</w:t>
      </w:r>
    </w:p>
    <w:bookmarkEnd w:id="75"/>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88" w:id="76"/>
    <w:p>
      <w:pPr>
        <w:spacing w:after="0"/>
        <w:ind w:left="0"/>
        <w:jc w:val="both"/>
      </w:pPr>
      <w:r>
        <w:rPr>
          <w:rFonts w:ascii="Times New Roman"/>
          <w:b w:val="false"/>
          <w:i w:val="false"/>
          <w:color w:val="000000"/>
          <w:sz w:val="28"/>
        </w:rPr>
        <w:t>
      Дата "______" ______________ 20__ года</w:t>
      </w:r>
    </w:p>
    <w:bookmarkEnd w:id="76"/>
    <w:bookmarkStart w:name="z89" w:id="7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w:t>
            </w:r>
            <w:r>
              <w:br/>
            </w:r>
            <w:r>
              <w:rPr>
                <w:rFonts w:ascii="Times New Roman"/>
                <w:b w:val="false"/>
                <w:i w:val="false"/>
                <w:color w:val="000000"/>
                <w:sz w:val="20"/>
              </w:rPr>
              <w:t>"Отчет о расшифровке</w:t>
            </w:r>
            <w:r>
              <w:br/>
            </w:r>
            <w:r>
              <w:rPr>
                <w:rFonts w:ascii="Times New Roman"/>
                <w:b w:val="false"/>
                <w:i w:val="false"/>
                <w:color w:val="000000"/>
                <w:sz w:val="20"/>
              </w:rPr>
              <w:t>активов, взвешенных</w:t>
            </w:r>
            <w:r>
              <w:br/>
            </w:r>
            <w:r>
              <w:rPr>
                <w:rFonts w:ascii="Times New Roman"/>
                <w:b w:val="false"/>
                <w:i w:val="false"/>
                <w:color w:val="000000"/>
                <w:sz w:val="20"/>
              </w:rPr>
              <w:t>с учетом кредитного риска"</w:t>
            </w:r>
          </w:p>
        </w:tc>
      </w:tr>
    </w:tbl>
    <w:bookmarkStart w:name="z91" w:id="7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8"/>
    <w:bookmarkStart w:name="z92" w:id="79"/>
    <w:p>
      <w:pPr>
        <w:spacing w:after="0"/>
        <w:ind w:left="0"/>
        <w:jc w:val="both"/>
      </w:pPr>
      <w:r>
        <w:rPr>
          <w:rFonts w:ascii="Times New Roman"/>
          <w:b w:val="false"/>
          <w:i w:val="false"/>
          <w:color w:val="000000"/>
          <w:sz w:val="28"/>
        </w:rPr>
        <w:t>
      Отчет о расшифровке активов, взвешенных с учетом кредитного риска (индекс – 2 – RA_KP, периодичность – ежемесячная)</w:t>
      </w:r>
    </w:p>
    <w:bookmarkEnd w:id="79"/>
    <w:bookmarkStart w:name="z93" w:id="80"/>
    <w:p>
      <w:pPr>
        <w:spacing w:after="0"/>
        <w:ind w:left="0"/>
        <w:jc w:val="left"/>
      </w:pPr>
      <w:r>
        <w:rPr>
          <w:rFonts w:ascii="Times New Roman"/>
          <w:b/>
          <w:i w:val="false"/>
          <w:color w:val="000000"/>
        </w:rPr>
        <w:t xml:space="preserve"> Глава 1. Общие положения</w:t>
      </w:r>
    </w:p>
    <w:bookmarkEnd w:id="80"/>
    <w:bookmarkStart w:name="z94"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81"/>
    <w:bookmarkStart w:name="z95" w:id="82"/>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82"/>
    <w:bookmarkStart w:name="z96" w:id="83"/>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83"/>
    <w:bookmarkStart w:name="z97" w:id="84"/>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84"/>
    <w:bookmarkStart w:name="z98" w:id="85"/>
    <w:p>
      <w:pPr>
        <w:spacing w:after="0"/>
        <w:ind w:left="0"/>
        <w:jc w:val="left"/>
      </w:pPr>
      <w:r>
        <w:rPr>
          <w:rFonts w:ascii="Times New Roman"/>
          <w:b/>
          <w:i w:val="false"/>
          <w:color w:val="000000"/>
        </w:rPr>
        <w:t xml:space="preserve"> Глава 2. Пояснение по заполнению Формы</w:t>
      </w:r>
    </w:p>
    <w:bookmarkEnd w:id="85"/>
    <w:bookmarkStart w:name="z99" w:id="86"/>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86"/>
    <w:bookmarkStart w:name="z100" w:id="87"/>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w:t>
      </w:r>
    </w:p>
    <w:bookmarkEnd w:id="87"/>
    <w:bookmarkStart w:name="z101" w:id="88"/>
    <w:p>
      <w:pPr>
        <w:spacing w:after="0"/>
        <w:ind w:left="0"/>
        <w:jc w:val="both"/>
      </w:pPr>
      <w:r>
        <w:rPr>
          <w:rFonts w:ascii="Times New Roman"/>
          <w:b w:val="false"/>
          <w:i w:val="false"/>
          <w:color w:val="000000"/>
          <w:sz w:val="28"/>
        </w:rPr>
        <w:t>
      7. В графе 5 указывается сумма активов, указанная в графе 3, умноженная на степень риска в процентах (графа 4).</w:t>
      </w:r>
    </w:p>
    <w:bookmarkEnd w:id="88"/>
    <w:bookmarkStart w:name="z102" w:id="89"/>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 ипотечными</w:t>
            </w:r>
            <w:r>
              <w:br/>
            </w:r>
            <w:r>
              <w:rPr>
                <w:rFonts w:ascii="Times New Roman"/>
                <w:b w:val="false"/>
                <w:i w:val="false"/>
                <w:color w:val="000000"/>
                <w:sz w:val="20"/>
              </w:rPr>
              <w:t>организациями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кредитование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сто процентов голосующих</w:t>
            </w:r>
            <w:r>
              <w:br/>
            </w:r>
            <w:r>
              <w:rPr>
                <w:rFonts w:ascii="Times New Roman"/>
                <w:b w:val="false"/>
                <w:i w:val="false"/>
                <w:color w:val="000000"/>
                <w:sz w:val="20"/>
              </w:rPr>
              <w:t>акций которых прямо или</w:t>
            </w:r>
            <w:r>
              <w:br/>
            </w:r>
            <w:r>
              <w:rPr>
                <w:rFonts w:ascii="Times New Roman"/>
                <w:b w:val="false"/>
                <w:i w:val="false"/>
                <w:color w:val="000000"/>
                <w:sz w:val="20"/>
              </w:rPr>
              <w:t>косвенно принадлежат</w:t>
            </w:r>
            <w:r>
              <w:br/>
            </w:r>
            <w:r>
              <w:rPr>
                <w:rFonts w:ascii="Times New Roman"/>
                <w:b w:val="false"/>
                <w:i w:val="false"/>
                <w:color w:val="000000"/>
                <w:sz w:val="20"/>
              </w:rPr>
              <w:t>национальному управляющему</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05" w:id="90"/>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90"/>
    <w:bookmarkStart w:name="z106" w:id="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1"/>
    <w:bookmarkStart w:name="z107" w:id="92"/>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w:t>
      </w:r>
    </w:p>
    <w:bookmarkEnd w:id="92"/>
    <w:bookmarkStart w:name="z108" w:id="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3-Prud_IO_APK</w:t>
      </w:r>
    </w:p>
    <w:bookmarkEnd w:id="93"/>
    <w:bookmarkStart w:name="z109" w:id="94"/>
    <w:p>
      <w:pPr>
        <w:spacing w:after="0"/>
        <w:ind w:left="0"/>
        <w:jc w:val="both"/>
      </w:pPr>
      <w:r>
        <w:rPr>
          <w:rFonts w:ascii="Times New Roman"/>
          <w:b w:val="false"/>
          <w:i w:val="false"/>
          <w:color w:val="000000"/>
          <w:sz w:val="28"/>
        </w:rPr>
        <w:t>
      Периодичность: ежемесячная</w:t>
      </w:r>
    </w:p>
    <w:bookmarkEnd w:id="94"/>
    <w:bookmarkStart w:name="z110" w:id="95"/>
    <w:p>
      <w:pPr>
        <w:spacing w:after="0"/>
        <w:ind w:left="0"/>
        <w:jc w:val="both"/>
      </w:pPr>
      <w:r>
        <w:rPr>
          <w:rFonts w:ascii="Times New Roman"/>
          <w:b w:val="false"/>
          <w:i w:val="false"/>
          <w:color w:val="000000"/>
          <w:sz w:val="28"/>
        </w:rPr>
        <w:t>
      Отчетный период: по состоянию на "____" ____________ 20 __ года</w:t>
      </w:r>
    </w:p>
    <w:bookmarkEnd w:id="95"/>
    <w:bookmarkStart w:name="z111" w:id="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96"/>
    <w:bookmarkStart w:name="z112" w:id="97"/>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97"/>
    <w:bookmarkStart w:name="z113" w:id="98"/>
    <w:p>
      <w:pPr>
        <w:spacing w:after="0"/>
        <w:ind w:left="0"/>
        <w:jc w:val="both"/>
      </w:pPr>
      <w:r>
        <w:rPr>
          <w:rFonts w:ascii="Times New Roman"/>
          <w:b w:val="false"/>
          <w:i w:val="false"/>
          <w:color w:val="000000"/>
          <w:sz w:val="28"/>
        </w:rPr>
        <w:t>
      Бизнес идентификационный номер:</w:t>
      </w:r>
    </w:p>
    <w:bookmarkEnd w:id="98"/>
    <w:bookmarkStart w:name="z114" w:id="99"/>
    <w:p>
      <w:pPr>
        <w:spacing w:after="0"/>
        <w:ind w:left="0"/>
        <w:jc w:val="both"/>
      </w:pPr>
      <w:r>
        <w:rPr>
          <w:rFonts w:ascii="Times New Roman"/>
          <w:b w:val="false"/>
          <w:i w:val="false"/>
          <w:color w:val="000000"/>
          <w:sz w:val="28"/>
        </w:rPr>
        <w:t>
      Метод сбора: в электронном виде</w:t>
      </w:r>
    </w:p>
    <w:bookmarkEnd w:id="99"/>
    <w:bookmarkStart w:name="z115" w:id="100"/>
    <w:p>
      <w:pPr>
        <w:spacing w:after="0"/>
        <w:ind w:left="0"/>
        <w:jc w:val="both"/>
      </w:pPr>
      <w:r>
        <w:rPr>
          <w:rFonts w:ascii="Times New Roman"/>
          <w:b w:val="false"/>
          <w:i w:val="false"/>
          <w:color w:val="000000"/>
          <w:sz w:val="28"/>
        </w:rPr>
        <w:t>
      (в тысячах тенге)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Уставной капитал, за минусом собственных выкупленных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простых акций, за минусом собственных выкупленных простых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 в части привилегированных акций, за минусом собственных выкупленных привилегированных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прошлых лет (убытки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дохода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 и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не включаемые в расчет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ипотечной организации и организации,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Организация) за минусом выкупленного собственного долга Организации в соответствии с пунктом 9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утвержденных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зарегистрированным в Реестре государственной регистрации нормативных правовых актов под №14788 (далее – Пруденциальные нормативы)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эмитента, включая акции, предназначенные для торговли и имеющиеся в наличии для продажи, и доли участия в уставном капитале юридического лица, а также субординированный долг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за вычетом резервов, сформированных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 за последние истекшие 3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по любому виду обязательств перед Организацией согласно главе 4 Пруденциальных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Ссудный портфель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ссудного портфеля, не превышающий размер собственного капитала более чем в 8 (восемь) 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с оставшимся сроком погашения не более 3 (трех) месяцев,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 с оставшимся сроком погашения не более 3 (трех) месяцев, включая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краткосрочной ликвидности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в течение отчетного периода просроченных обязательств перед кредиторами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Организации к обязательствам перед нерезидентами Республики Казахстан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01"/>
    <w:p>
      <w:pPr>
        <w:spacing w:after="0"/>
        <w:ind w:left="0"/>
        <w:jc w:val="both"/>
      </w:pPr>
      <w:r>
        <w:rPr>
          <w:rFonts w:ascii="Times New Roman"/>
          <w:b w:val="false"/>
          <w:i w:val="false"/>
          <w:color w:val="000000"/>
          <w:sz w:val="28"/>
        </w:rPr>
        <w:t>
      Наименование _______________________________________________________</w:t>
      </w:r>
    </w:p>
    <w:bookmarkEnd w:id="101"/>
    <w:bookmarkStart w:name="z117" w:id="102"/>
    <w:p>
      <w:pPr>
        <w:spacing w:after="0"/>
        <w:ind w:left="0"/>
        <w:jc w:val="both"/>
      </w:pPr>
      <w:r>
        <w:rPr>
          <w:rFonts w:ascii="Times New Roman"/>
          <w:b w:val="false"/>
          <w:i w:val="false"/>
          <w:color w:val="000000"/>
          <w:sz w:val="28"/>
        </w:rPr>
        <w:t>
      Адрес_______________________________________________________________</w:t>
      </w:r>
    </w:p>
    <w:bookmarkEnd w:id="102"/>
    <w:bookmarkStart w:name="z118" w:id="103"/>
    <w:p>
      <w:pPr>
        <w:spacing w:after="0"/>
        <w:ind w:left="0"/>
        <w:jc w:val="both"/>
      </w:pPr>
      <w:r>
        <w:rPr>
          <w:rFonts w:ascii="Times New Roman"/>
          <w:b w:val="false"/>
          <w:i w:val="false"/>
          <w:color w:val="000000"/>
          <w:sz w:val="28"/>
        </w:rPr>
        <w:t>
      Телефон ________________________________________</w:t>
      </w:r>
    </w:p>
    <w:bookmarkEnd w:id="103"/>
    <w:bookmarkStart w:name="z119" w:id="104"/>
    <w:p>
      <w:pPr>
        <w:spacing w:after="0"/>
        <w:ind w:left="0"/>
        <w:jc w:val="both"/>
      </w:pPr>
      <w:r>
        <w:rPr>
          <w:rFonts w:ascii="Times New Roman"/>
          <w:b w:val="false"/>
          <w:i w:val="false"/>
          <w:color w:val="000000"/>
          <w:sz w:val="28"/>
        </w:rPr>
        <w:t>
      Адрес электронной почты _________________________</w:t>
      </w:r>
    </w:p>
    <w:bookmarkEnd w:id="104"/>
    <w:p>
      <w:pPr>
        <w:spacing w:after="0"/>
        <w:ind w:left="0"/>
        <w:jc w:val="both"/>
      </w:pPr>
      <w:bookmarkStart w:name="z120" w:id="105"/>
      <w:r>
        <w:rPr>
          <w:rFonts w:ascii="Times New Roman"/>
          <w:b w:val="false"/>
          <w:i w:val="false"/>
          <w:color w:val="000000"/>
          <w:sz w:val="28"/>
        </w:rPr>
        <w:t>
      Исполнитель ____________________________________ ________________</w:t>
      </w:r>
    </w:p>
    <w:bookmarkEnd w:id="105"/>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121" w:id="10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06"/>
    <w:p>
      <w:pPr>
        <w:spacing w:after="0"/>
        <w:ind w:left="0"/>
        <w:jc w:val="both"/>
      </w:pPr>
      <w:bookmarkStart w:name="z122" w:id="107"/>
      <w:r>
        <w:rPr>
          <w:rFonts w:ascii="Times New Roman"/>
          <w:b w:val="false"/>
          <w:i w:val="false"/>
          <w:color w:val="000000"/>
          <w:sz w:val="28"/>
        </w:rPr>
        <w:t>
      ________________________________________________ ________________</w:t>
      </w:r>
    </w:p>
    <w:bookmarkEnd w:id="107"/>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23" w:id="108"/>
    <w:p>
      <w:pPr>
        <w:spacing w:after="0"/>
        <w:ind w:left="0"/>
        <w:jc w:val="both"/>
      </w:pPr>
      <w:r>
        <w:rPr>
          <w:rFonts w:ascii="Times New Roman"/>
          <w:b w:val="false"/>
          <w:i w:val="false"/>
          <w:color w:val="000000"/>
          <w:sz w:val="28"/>
        </w:rPr>
        <w:t>
      Дата "______" ______________ 20__ года</w:t>
      </w:r>
    </w:p>
    <w:bookmarkEnd w:id="108"/>
    <w:bookmarkStart w:name="z124" w:id="10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w:t>
            </w:r>
            <w:r>
              <w:br/>
            </w:r>
            <w:r>
              <w:rPr>
                <w:rFonts w:ascii="Times New Roman"/>
                <w:b w:val="false"/>
                <w:i w:val="false"/>
                <w:color w:val="000000"/>
                <w:sz w:val="20"/>
              </w:rPr>
              <w:t>"Отчет о выполнении</w:t>
            </w:r>
            <w:r>
              <w:br/>
            </w:r>
            <w:r>
              <w:rPr>
                <w:rFonts w:ascii="Times New Roman"/>
                <w:b w:val="false"/>
                <w:i w:val="false"/>
                <w:color w:val="000000"/>
                <w:sz w:val="20"/>
              </w:rPr>
              <w:t>пруденциальных нормативов"</w:t>
            </w:r>
          </w:p>
        </w:tc>
      </w:tr>
    </w:tbl>
    <w:bookmarkStart w:name="z126" w:id="1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0"/>
    <w:bookmarkStart w:name="z127" w:id="111"/>
    <w:p>
      <w:pPr>
        <w:spacing w:after="0"/>
        <w:ind w:left="0"/>
        <w:jc w:val="both"/>
      </w:pPr>
      <w:r>
        <w:rPr>
          <w:rFonts w:ascii="Times New Roman"/>
          <w:b w:val="false"/>
          <w:i w:val="false"/>
          <w:color w:val="000000"/>
          <w:sz w:val="28"/>
        </w:rPr>
        <w:t>
      Отчет о выполнении пруденциальных нормативов (индекс – 3-Prud_IO_APK, периодичность – ежемесячная)</w:t>
      </w:r>
    </w:p>
    <w:bookmarkEnd w:id="111"/>
    <w:bookmarkStart w:name="z128" w:id="112"/>
    <w:p>
      <w:pPr>
        <w:spacing w:after="0"/>
        <w:ind w:left="0"/>
        <w:jc w:val="left"/>
      </w:pPr>
      <w:r>
        <w:rPr>
          <w:rFonts w:ascii="Times New Roman"/>
          <w:b/>
          <w:i w:val="false"/>
          <w:color w:val="000000"/>
        </w:rPr>
        <w:t xml:space="preserve"> Глава 1. Общие положения</w:t>
      </w:r>
    </w:p>
    <w:bookmarkEnd w:id="112"/>
    <w:bookmarkStart w:name="z129" w:id="11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(далее – Форма).</w:t>
      </w:r>
    </w:p>
    <w:bookmarkEnd w:id="113"/>
    <w:bookmarkStart w:name="z130" w:id="114"/>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114"/>
    <w:bookmarkStart w:name="z131" w:id="115"/>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5"/>
    <w:bookmarkStart w:name="z132" w:id="116"/>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16"/>
    <w:bookmarkStart w:name="z133" w:id="117"/>
    <w:p>
      <w:pPr>
        <w:spacing w:after="0"/>
        <w:ind w:left="0"/>
        <w:jc w:val="left"/>
      </w:pPr>
      <w:r>
        <w:rPr>
          <w:rFonts w:ascii="Times New Roman"/>
          <w:b/>
          <w:i w:val="false"/>
          <w:color w:val="000000"/>
        </w:rPr>
        <w:t xml:space="preserve"> Глава 2. Пояснение по заполнению Формы</w:t>
      </w:r>
    </w:p>
    <w:bookmarkEnd w:id="117"/>
    <w:bookmarkStart w:name="z134" w:id="118"/>
    <w:p>
      <w:pPr>
        <w:spacing w:after="0"/>
        <w:ind w:left="0"/>
        <w:jc w:val="both"/>
      </w:pPr>
      <w:r>
        <w:rPr>
          <w:rFonts w:ascii="Times New Roman"/>
          <w:b w:val="false"/>
          <w:i w:val="false"/>
          <w:color w:val="000000"/>
          <w:sz w:val="28"/>
        </w:rPr>
        <w:t>
      5. Форма заполняется в соответствии с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 (далее – Пруденциальные нормативы).</w:t>
      </w:r>
    </w:p>
    <w:bookmarkEnd w:id="118"/>
    <w:bookmarkStart w:name="z135" w:id="119"/>
    <w:p>
      <w:pPr>
        <w:spacing w:after="0"/>
        <w:ind w:left="0"/>
        <w:jc w:val="both"/>
      </w:pPr>
      <w:r>
        <w:rPr>
          <w:rFonts w:ascii="Times New Roman"/>
          <w:b w:val="false"/>
          <w:i w:val="false"/>
          <w:color w:val="000000"/>
          <w:sz w:val="28"/>
        </w:rPr>
        <w:t>
      6. В графе 3 строк 1, 2 и 3 указываются суммы уставного капитала Организации, за минусом собственных выкупленных акций.</w:t>
      </w:r>
    </w:p>
    <w:bookmarkEnd w:id="119"/>
    <w:bookmarkStart w:name="z136" w:id="120"/>
    <w:p>
      <w:pPr>
        <w:spacing w:after="0"/>
        <w:ind w:left="0"/>
        <w:jc w:val="both"/>
      </w:pPr>
      <w:r>
        <w:rPr>
          <w:rFonts w:ascii="Times New Roman"/>
          <w:b w:val="false"/>
          <w:i w:val="false"/>
          <w:color w:val="000000"/>
          <w:sz w:val="28"/>
        </w:rPr>
        <w:t>
      7. В графе 3 строки 4 указывается сумма дополнительного капитала Организации.</w:t>
      </w:r>
    </w:p>
    <w:bookmarkEnd w:id="120"/>
    <w:bookmarkStart w:name="z137" w:id="121"/>
    <w:p>
      <w:pPr>
        <w:spacing w:after="0"/>
        <w:ind w:left="0"/>
        <w:jc w:val="both"/>
      </w:pPr>
      <w:r>
        <w:rPr>
          <w:rFonts w:ascii="Times New Roman"/>
          <w:b w:val="false"/>
          <w:i w:val="false"/>
          <w:color w:val="000000"/>
          <w:sz w:val="28"/>
        </w:rPr>
        <w:t>
      8. В графе 3 строки 5 указывается сумма нераспределенного чистого дохода прошлых лет (убытков прошлых лет) Организации.</w:t>
      </w:r>
    </w:p>
    <w:bookmarkEnd w:id="121"/>
    <w:bookmarkStart w:name="z138" w:id="122"/>
    <w:p>
      <w:pPr>
        <w:spacing w:after="0"/>
        <w:ind w:left="0"/>
        <w:jc w:val="both"/>
      </w:pPr>
      <w:r>
        <w:rPr>
          <w:rFonts w:ascii="Times New Roman"/>
          <w:b w:val="false"/>
          <w:i w:val="false"/>
          <w:color w:val="000000"/>
          <w:sz w:val="28"/>
        </w:rPr>
        <w:t>
      9. В графе 3 строки 6 указывается сумма фондов, резервов, сформированных за счет дохода прошлых лет Организации.</w:t>
      </w:r>
    </w:p>
    <w:bookmarkEnd w:id="122"/>
    <w:bookmarkStart w:name="z139" w:id="123"/>
    <w:p>
      <w:pPr>
        <w:spacing w:after="0"/>
        <w:ind w:left="0"/>
        <w:jc w:val="both"/>
      </w:pPr>
      <w:r>
        <w:rPr>
          <w:rFonts w:ascii="Times New Roman"/>
          <w:b w:val="false"/>
          <w:i w:val="false"/>
          <w:color w:val="000000"/>
          <w:sz w:val="28"/>
        </w:rPr>
        <w:t>
      10. В графе 3 строки 7 указывается сумма нераспределенной чистой прибыли (убытка) текущего года Организации.</w:t>
      </w:r>
    </w:p>
    <w:bookmarkEnd w:id="123"/>
    <w:bookmarkStart w:name="z140" w:id="124"/>
    <w:p>
      <w:pPr>
        <w:spacing w:after="0"/>
        <w:ind w:left="0"/>
        <w:jc w:val="both"/>
      </w:pPr>
      <w:r>
        <w:rPr>
          <w:rFonts w:ascii="Times New Roman"/>
          <w:b w:val="false"/>
          <w:i w:val="false"/>
          <w:color w:val="000000"/>
          <w:sz w:val="28"/>
        </w:rPr>
        <w:t>
      11. В графе 3 строки 8 указывается сумма переоценки основных средств и ценных бумаг Организации.</w:t>
      </w:r>
    </w:p>
    <w:bookmarkEnd w:id="124"/>
    <w:bookmarkStart w:name="z141" w:id="125"/>
    <w:p>
      <w:pPr>
        <w:spacing w:after="0"/>
        <w:ind w:left="0"/>
        <w:jc w:val="both"/>
      </w:pPr>
      <w:r>
        <w:rPr>
          <w:rFonts w:ascii="Times New Roman"/>
          <w:b w:val="false"/>
          <w:i w:val="false"/>
          <w:color w:val="000000"/>
          <w:sz w:val="28"/>
        </w:rPr>
        <w:t>
      12. В графе 3 строк 9 и 10 указываются суммы общих резервов (провизий) Организации, включаемых и не включаемых в расчет собственного капитала.</w:t>
      </w:r>
    </w:p>
    <w:bookmarkEnd w:id="125"/>
    <w:bookmarkStart w:name="z142" w:id="126"/>
    <w:p>
      <w:pPr>
        <w:spacing w:after="0"/>
        <w:ind w:left="0"/>
        <w:jc w:val="both"/>
      </w:pPr>
      <w:r>
        <w:rPr>
          <w:rFonts w:ascii="Times New Roman"/>
          <w:b w:val="false"/>
          <w:i w:val="false"/>
          <w:color w:val="000000"/>
          <w:sz w:val="28"/>
        </w:rPr>
        <w:t>
      13. В графе 3 строки 11 указывается сумма по субординированному долгу Организации, рассчитанного в соответствии с пунктом 9 Пруденциальных нормативов.</w:t>
      </w:r>
    </w:p>
    <w:bookmarkEnd w:id="126"/>
    <w:bookmarkStart w:name="z143" w:id="127"/>
    <w:p>
      <w:pPr>
        <w:spacing w:after="0"/>
        <w:ind w:left="0"/>
        <w:jc w:val="both"/>
      </w:pPr>
      <w:r>
        <w:rPr>
          <w:rFonts w:ascii="Times New Roman"/>
          <w:b w:val="false"/>
          <w:i w:val="false"/>
          <w:color w:val="000000"/>
          <w:sz w:val="28"/>
        </w:rPr>
        <w:t>
      14. В графе 3 строки 12 указывается сумма нематериальных активов Организации.</w:t>
      </w:r>
    </w:p>
    <w:bookmarkEnd w:id="127"/>
    <w:bookmarkStart w:name="z144" w:id="128"/>
    <w:p>
      <w:pPr>
        <w:spacing w:after="0"/>
        <w:ind w:left="0"/>
        <w:jc w:val="both"/>
      </w:pPr>
      <w:r>
        <w:rPr>
          <w:rFonts w:ascii="Times New Roman"/>
          <w:b w:val="false"/>
          <w:i w:val="false"/>
          <w:color w:val="000000"/>
          <w:sz w:val="28"/>
        </w:rPr>
        <w:t>
      15. В графе 3 строки 13 указывается сумма инвестиций Организации в акции эмитента, включая акции, предназначенные для торговли и имеющиеся в наличии для продажи, и доли участия Организации в уставном капитале юридического лица, а также субординированный долг юридического лица.</w:t>
      </w:r>
    </w:p>
    <w:bookmarkEnd w:id="128"/>
    <w:bookmarkStart w:name="z145" w:id="129"/>
    <w:p>
      <w:pPr>
        <w:spacing w:after="0"/>
        <w:ind w:left="0"/>
        <w:jc w:val="both"/>
      </w:pPr>
      <w:r>
        <w:rPr>
          <w:rFonts w:ascii="Times New Roman"/>
          <w:b w:val="false"/>
          <w:i w:val="false"/>
          <w:color w:val="000000"/>
          <w:sz w:val="28"/>
        </w:rPr>
        <w:t>
      16. В графе 3 строк 14, 15 и 16 заполняются суммы собственного капитала, капитала первого и второго уровней Организации, рассчитанного в соответствии с пунктами 6, 7 и 8 Пруденциальных нормативов.</w:t>
      </w:r>
    </w:p>
    <w:bookmarkEnd w:id="129"/>
    <w:bookmarkStart w:name="z146" w:id="130"/>
    <w:p>
      <w:pPr>
        <w:spacing w:after="0"/>
        <w:ind w:left="0"/>
        <w:jc w:val="both"/>
      </w:pPr>
      <w:r>
        <w:rPr>
          <w:rFonts w:ascii="Times New Roman"/>
          <w:b w:val="false"/>
          <w:i w:val="false"/>
          <w:color w:val="000000"/>
          <w:sz w:val="28"/>
        </w:rPr>
        <w:t>
      17. В графе 3 строки 17 указывается сумма активов, взвешенных по степени кредитного риска, приведенные в соответствии с данными Таблицы активов Организации, взвешенных по степени кредитного риска вложений, приложения 1 к Пруденциальным нормативам.</w:t>
      </w:r>
    </w:p>
    <w:bookmarkEnd w:id="130"/>
    <w:bookmarkStart w:name="z147" w:id="131"/>
    <w:p>
      <w:pPr>
        <w:spacing w:after="0"/>
        <w:ind w:left="0"/>
        <w:jc w:val="both"/>
      </w:pPr>
      <w:r>
        <w:rPr>
          <w:rFonts w:ascii="Times New Roman"/>
          <w:b w:val="false"/>
          <w:i w:val="false"/>
          <w:color w:val="000000"/>
          <w:sz w:val="28"/>
        </w:rPr>
        <w:t>
      18. В графе 3 строки 18 указывается сумма условных и возможных обязательств, взвешенных по степени кредитного риска, приведенные в соответствии с данными Таблицы условных и возможных обязательств Организации, взвешенных по степени кредитного риска, приложения 2 к Пруденциальным нормативам.</w:t>
      </w:r>
    </w:p>
    <w:bookmarkEnd w:id="131"/>
    <w:bookmarkStart w:name="z148" w:id="132"/>
    <w:p>
      <w:pPr>
        <w:spacing w:after="0"/>
        <w:ind w:left="0"/>
        <w:jc w:val="both"/>
      </w:pPr>
      <w:r>
        <w:rPr>
          <w:rFonts w:ascii="Times New Roman"/>
          <w:b w:val="false"/>
          <w:i w:val="false"/>
          <w:color w:val="000000"/>
          <w:sz w:val="28"/>
        </w:rPr>
        <w:t>
      19. В графе 3 строки 19 указывается сумма активов Организации, за вычетом резервов, сформированных в соответствии с международными стандартами финансовой отчетности.</w:t>
      </w:r>
    </w:p>
    <w:bookmarkEnd w:id="132"/>
    <w:bookmarkStart w:name="z149" w:id="133"/>
    <w:p>
      <w:pPr>
        <w:spacing w:after="0"/>
        <w:ind w:left="0"/>
        <w:jc w:val="both"/>
      </w:pPr>
      <w:r>
        <w:rPr>
          <w:rFonts w:ascii="Times New Roman"/>
          <w:b w:val="false"/>
          <w:i w:val="false"/>
          <w:color w:val="000000"/>
          <w:sz w:val="28"/>
        </w:rPr>
        <w:t>
      20. В графе 3 строк 20, 21 и 22 указываются значения коэффициентов достаточности собственного капитала Организации, рассчитанных в соответствии с пунктом 10 Пруденциальных нормативов.</w:t>
      </w:r>
    </w:p>
    <w:bookmarkEnd w:id="133"/>
    <w:bookmarkStart w:name="z150" w:id="134"/>
    <w:p>
      <w:pPr>
        <w:spacing w:after="0"/>
        <w:ind w:left="0"/>
        <w:jc w:val="both"/>
      </w:pPr>
      <w:r>
        <w:rPr>
          <w:rFonts w:ascii="Times New Roman"/>
          <w:b w:val="false"/>
          <w:i w:val="false"/>
          <w:color w:val="000000"/>
          <w:sz w:val="28"/>
        </w:rPr>
        <w:t>
      21. В графе 3 строки 23 указывается сумма операционного риска Организации, рассчитанного в соответствии с пунктом 10 Пруденциальных нормативов.</w:t>
      </w:r>
    </w:p>
    <w:bookmarkEnd w:id="134"/>
    <w:bookmarkStart w:name="z151" w:id="135"/>
    <w:p>
      <w:pPr>
        <w:spacing w:after="0"/>
        <w:ind w:left="0"/>
        <w:jc w:val="both"/>
      </w:pPr>
      <w:r>
        <w:rPr>
          <w:rFonts w:ascii="Times New Roman"/>
          <w:b w:val="false"/>
          <w:i w:val="false"/>
          <w:color w:val="000000"/>
          <w:sz w:val="28"/>
        </w:rPr>
        <w:t>
      22. В графе 3 строки 24 указывается сумма средней величины годового валового дохода Организации за последние истекшие три года, рассчитанного в соответствии с пунктом 10 Пруденциальных нормативов.</w:t>
      </w:r>
    </w:p>
    <w:bookmarkEnd w:id="135"/>
    <w:bookmarkStart w:name="z152" w:id="136"/>
    <w:p>
      <w:pPr>
        <w:spacing w:after="0"/>
        <w:ind w:left="0"/>
        <w:jc w:val="both"/>
      </w:pPr>
      <w:r>
        <w:rPr>
          <w:rFonts w:ascii="Times New Roman"/>
          <w:b w:val="false"/>
          <w:i w:val="false"/>
          <w:color w:val="000000"/>
          <w:sz w:val="28"/>
        </w:rPr>
        <w:t>
      23. В графе 3 строк 25, 26, 27 и 28 указывается сумма данных Организации, рассчитанных в соответствии с главой 4 Пруденциальных нормативов.</w:t>
      </w:r>
    </w:p>
    <w:bookmarkEnd w:id="136"/>
    <w:bookmarkStart w:name="z153" w:id="137"/>
    <w:p>
      <w:pPr>
        <w:spacing w:after="0"/>
        <w:ind w:left="0"/>
        <w:jc w:val="both"/>
      </w:pPr>
      <w:r>
        <w:rPr>
          <w:rFonts w:ascii="Times New Roman"/>
          <w:b w:val="false"/>
          <w:i w:val="false"/>
          <w:color w:val="000000"/>
          <w:sz w:val="28"/>
        </w:rPr>
        <w:t>
      24. В графе 3 строки 29 указывается сумма активов Организации с оставшимся сроком погашения не более 3 (трех) месяцев, включая высоколиквидные активы Организации.</w:t>
      </w:r>
    </w:p>
    <w:bookmarkEnd w:id="137"/>
    <w:bookmarkStart w:name="z154" w:id="138"/>
    <w:p>
      <w:pPr>
        <w:spacing w:after="0"/>
        <w:ind w:left="0"/>
        <w:jc w:val="both"/>
      </w:pPr>
      <w:r>
        <w:rPr>
          <w:rFonts w:ascii="Times New Roman"/>
          <w:b w:val="false"/>
          <w:i w:val="false"/>
          <w:color w:val="000000"/>
          <w:sz w:val="28"/>
        </w:rPr>
        <w:t>
      25. В графе 3 строки 30 указывается сумма обязательств Организации с оставшимся сроком погашения не более 3 (трех) месяцев, включая обязательства Организации до востребования.</w:t>
      </w:r>
    </w:p>
    <w:bookmarkEnd w:id="138"/>
    <w:bookmarkStart w:name="z155" w:id="139"/>
    <w:p>
      <w:pPr>
        <w:spacing w:after="0"/>
        <w:ind w:left="0"/>
        <w:jc w:val="both"/>
      </w:pPr>
      <w:r>
        <w:rPr>
          <w:rFonts w:ascii="Times New Roman"/>
          <w:b w:val="false"/>
          <w:i w:val="false"/>
          <w:color w:val="000000"/>
          <w:sz w:val="28"/>
        </w:rPr>
        <w:t>
      26. В графе 3 строки 31 указывается значение коэффициента краткосрочной ликвидности Организации, рассчитанное в соответствии с главой 5 Пруденциальных нормативов.</w:t>
      </w:r>
    </w:p>
    <w:bookmarkEnd w:id="139"/>
    <w:bookmarkStart w:name="z156" w:id="140"/>
    <w:p>
      <w:pPr>
        <w:spacing w:after="0"/>
        <w:ind w:left="0"/>
        <w:jc w:val="both"/>
      </w:pPr>
      <w:r>
        <w:rPr>
          <w:rFonts w:ascii="Times New Roman"/>
          <w:b w:val="false"/>
          <w:i w:val="false"/>
          <w:color w:val="000000"/>
          <w:sz w:val="28"/>
        </w:rPr>
        <w:t>
      27. В графе 3 строк 33, 34, 35, 36, 37 и 38 указываются сумма краткосрочных обязательств Организации перед нерезидентами и значения коэффициентов капитализации Организации к обязательствам перед нерезидентами, рассчитанных в соответствии с главой 6 Пруденциальных нормативов.</w:t>
      </w:r>
    </w:p>
    <w:bookmarkEnd w:id="140"/>
    <w:bookmarkStart w:name="z157" w:id="141"/>
    <w:p>
      <w:pPr>
        <w:spacing w:after="0"/>
        <w:ind w:left="0"/>
        <w:jc w:val="both"/>
      </w:pPr>
      <w:r>
        <w:rPr>
          <w:rFonts w:ascii="Times New Roman"/>
          <w:b w:val="false"/>
          <w:i w:val="false"/>
          <w:color w:val="000000"/>
          <w:sz w:val="28"/>
        </w:rPr>
        <w:t>
      28. При отсутствии сведений Форма представляется с нулевыми остатками.</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 ипотечными</w:t>
            </w:r>
            <w:r>
              <w:br/>
            </w:r>
            <w:r>
              <w:rPr>
                <w:rFonts w:ascii="Times New Roman"/>
                <w:b w:val="false"/>
                <w:i w:val="false"/>
                <w:color w:val="000000"/>
                <w:sz w:val="20"/>
              </w:rPr>
              <w:t>организациями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кредитование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сто процентов голосующих</w:t>
            </w:r>
            <w:r>
              <w:br/>
            </w:r>
            <w:r>
              <w:rPr>
                <w:rFonts w:ascii="Times New Roman"/>
                <w:b w:val="false"/>
                <w:i w:val="false"/>
                <w:color w:val="000000"/>
                <w:sz w:val="20"/>
              </w:rPr>
              <w:t>акций которых прямо или</w:t>
            </w:r>
            <w:r>
              <w:br/>
            </w:r>
            <w:r>
              <w:rPr>
                <w:rFonts w:ascii="Times New Roman"/>
                <w:b w:val="false"/>
                <w:i w:val="false"/>
                <w:color w:val="000000"/>
                <w:sz w:val="20"/>
              </w:rPr>
              <w:t>косвенно принадлежат</w:t>
            </w:r>
            <w:r>
              <w:br/>
            </w:r>
            <w:r>
              <w:rPr>
                <w:rFonts w:ascii="Times New Roman"/>
                <w:b w:val="false"/>
                <w:i w:val="false"/>
                <w:color w:val="000000"/>
                <w:sz w:val="20"/>
              </w:rPr>
              <w:t>национальному управляющему</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60" w:id="1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2"/>
    <w:bookmarkStart w:name="z161" w:id="14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3"/>
    <w:bookmarkStart w:name="z162" w:id="144"/>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144"/>
    <w:bookmarkStart w:name="z163" w:id="1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4-RA_IO_APK</w:t>
      </w:r>
    </w:p>
    <w:bookmarkEnd w:id="145"/>
    <w:bookmarkStart w:name="z164" w:id="146"/>
    <w:p>
      <w:pPr>
        <w:spacing w:after="0"/>
        <w:ind w:left="0"/>
        <w:jc w:val="both"/>
      </w:pPr>
      <w:r>
        <w:rPr>
          <w:rFonts w:ascii="Times New Roman"/>
          <w:b w:val="false"/>
          <w:i w:val="false"/>
          <w:color w:val="000000"/>
          <w:sz w:val="28"/>
        </w:rPr>
        <w:t>
      Периодичность: ежемесячная</w:t>
      </w:r>
    </w:p>
    <w:bookmarkEnd w:id="146"/>
    <w:bookmarkStart w:name="z165" w:id="147"/>
    <w:p>
      <w:pPr>
        <w:spacing w:after="0"/>
        <w:ind w:left="0"/>
        <w:jc w:val="both"/>
      </w:pPr>
      <w:r>
        <w:rPr>
          <w:rFonts w:ascii="Times New Roman"/>
          <w:b w:val="false"/>
          <w:i w:val="false"/>
          <w:color w:val="000000"/>
          <w:sz w:val="28"/>
        </w:rPr>
        <w:t>
      Отчетный период: по состоянию на "____" ____________ 20 __ года</w:t>
      </w:r>
    </w:p>
    <w:bookmarkEnd w:id="147"/>
    <w:bookmarkStart w:name="z166" w:id="1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48"/>
    <w:bookmarkStart w:name="z167" w:id="149"/>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149"/>
    <w:bookmarkStart w:name="z168" w:id="150"/>
    <w:p>
      <w:pPr>
        <w:spacing w:after="0"/>
        <w:ind w:left="0"/>
        <w:jc w:val="both"/>
      </w:pPr>
      <w:r>
        <w:rPr>
          <w:rFonts w:ascii="Times New Roman"/>
          <w:b w:val="false"/>
          <w:i w:val="false"/>
          <w:color w:val="000000"/>
          <w:sz w:val="28"/>
        </w:rPr>
        <w:t>
      Бизнес идентификационный номер:</w:t>
      </w:r>
    </w:p>
    <w:bookmarkEnd w:id="150"/>
    <w:bookmarkStart w:name="z169" w:id="151"/>
    <w:p>
      <w:pPr>
        <w:spacing w:after="0"/>
        <w:ind w:left="0"/>
        <w:jc w:val="both"/>
      </w:pPr>
      <w:r>
        <w:rPr>
          <w:rFonts w:ascii="Times New Roman"/>
          <w:b w:val="false"/>
          <w:i w:val="false"/>
          <w:color w:val="000000"/>
          <w:sz w:val="28"/>
        </w:rPr>
        <w:t>
      Метод сбора: в электронном виде</w:t>
      </w:r>
    </w:p>
    <w:bookmarkEnd w:id="151"/>
    <w:bookmarkStart w:name="z170" w:id="152"/>
    <w:p>
      <w:pPr>
        <w:spacing w:after="0"/>
        <w:ind w:left="0"/>
        <w:jc w:val="both"/>
      </w:pPr>
      <w:r>
        <w:rPr>
          <w:rFonts w:ascii="Times New Roman"/>
          <w:b w:val="false"/>
          <w:i w:val="false"/>
          <w:color w:val="000000"/>
          <w:sz w:val="28"/>
        </w:rPr>
        <w:t>
      (в тысячах тенге)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(Стандард энд Пурc)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(Стандард энд Пурc)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акционерным обществом "Казахстанская жилищная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60 (шестидесяти) процентов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70 (семидесяти) процентов от стоимости залога. Ипотечные жилищные займы, соответствующие одному из следующих условий: отношение суммы предоставленного ипотечного жилищного займа к стоимости залога не превышает 85 (восьмидесяти пяти) процентов от стоимости залога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 отношение суммы предоставленного ипотечного жилищного займа на приобретение жилья, построенного в рамках реализации государственных программ, к стоимости залога не превышает 90 (девяноста) процентов от стоимости залога и кредитный риск по которым гарантирован акционерным обществом "Казахстанский фонд гарантирования ипотечных кредитов" в размере превышения отношения суммы ипотечного жилищного займа к стоимости обеспечения над 70 (семьюдесятью) процентами, либо в размере превышения отношения суммы ипотечного жилищного займа к стоимости обеспечения над 85 (восьмидесяти пяти) процентами и кредитный риск по которым застрахован страховой организацией в размере превышения отношения суммы ипотечного жилищного займа к стоимости обеспечения над 70 (семьюдесятью) процентами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за исключением отнесенных к III и V группам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(Стандард энд Пурc)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(Стандард энд Пурc)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(Стандард энд Пурc)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(Стандард энд Пурc)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(Стандард энд Пурc)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(Стандард энд Пурc)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(Стандард энд Пурc)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программное обеспечение, приобретенное для целей основной деятельности организации и соответствующее Международному стандарту финансовой отчетности (IAS) 38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(Стандард энд Пурc)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иностранных государств (или их гражданами):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(Стандард энд Пурc)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4"/>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(Стандард энд Пурc)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55"/>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(Стандард энд Пурc)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(Стандард энд Пурc)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6"/>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25)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балансе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157"/>
    <w:p>
      <w:pPr>
        <w:spacing w:after="0"/>
        <w:ind w:left="0"/>
        <w:jc w:val="both"/>
      </w:pPr>
      <w:r>
        <w:rPr>
          <w:rFonts w:ascii="Times New Roman"/>
          <w:b w:val="false"/>
          <w:i w:val="false"/>
          <w:color w:val="000000"/>
          <w:sz w:val="28"/>
        </w:rPr>
        <w:t>
      Наименование _______________________________________________________</w:t>
      </w:r>
    </w:p>
    <w:bookmarkEnd w:id="157"/>
    <w:bookmarkStart w:name="z388" w:id="158"/>
    <w:p>
      <w:pPr>
        <w:spacing w:after="0"/>
        <w:ind w:left="0"/>
        <w:jc w:val="both"/>
      </w:pPr>
      <w:r>
        <w:rPr>
          <w:rFonts w:ascii="Times New Roman"/>
          <w:b w:val="false"/>
          <w:i w:val="false"/>
          <w:color w:val="000000"/>
          <w:sz w:val="28"/>
        </w:rPr>
        <w:t>
      Адрес_______________________________________________________________</w:t>
      </w:r>
    </w:p>
    <w:bookmarkEnd w:id="158"/>
    <w:bookmarkStart w:name="z389" w:id="159"/>
    <w:p>
      <w:pPr>
        <w:spacing w:after="0"/>
        <w:ind w:left="0"/>
        <w:jc w:val="both"/>
      </w:pPr>
      <w:r>
        <w:rPr>
          <w:rFonts w:ascii="Times New Roman"/>
          <w:b w:val="false"/>
          <w:i w:val="false"/>
          <w:color w:val="000000"/>
          <w:sz w:val="28"/>
        </w:rPr>
        <w:t>
      Телефон ________________________________________</w:t>
      </w:r>
    </w:p>
    <w:bookmarkEnd w:id="159"/>
    <w:bookmarkStart w:name="z390" w:id="160"/>
    <w:p>
      <w:pPr>
        <w:spacing w:after="0"/>
        <w:ind w:left="0"/>
        <w:jc w:val="both"/>
      </w:pPr>
      <w:r>
        <w:rPr>
          <w:rFonts w:ascii="Times New Roman"/>
          <w:b w:val="false"/>
          <w:i w:val="false"/>
          <w:color w:val="000000"/>
          <w:sz w:val="28"/>
        </w:rPr>
        <w:t>
      Адрес электронной почты _________________________</w:t>
      </w:r>
    </w:p>
    <w:bookmarkEnd w:id="160"/>
    <w:p>
      <w:pPr>
        <w:spacing w:after="0"/>
        <w:ind w:left="0"/>
        <w:jc w:val="both"/>
      </w:pPr>
      <w:bookmarkStart w:name="z391" w:id="161"/>
      <w:r>
        <w:rPr>
          <w:rFonts w:ascii="Times New Roman"/>
          <w:b w:val="false"/>
          <w:i w:val="false"/>
          <w:color w:val="000000"/>
          <w:sz w:val="28"/>
        </w:rPr>
        <w:t>
      Исполнитель ____________________________________ ________________</w:t>
      </w:r>
    </w:p>
    <w:bookmarkEnd w:id="161"/>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392" w:id="16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62"/>
    <w:p>
      <w:pPr>
        <w:spacing w:after="0"/>
        <w:ind w:left="0"/>
        <w:jc w:val="both"/>
      </w:pPr>
      <w:bookmarkStart w:name="z393" w:id="163"/>
      <w:r>
        <w:rPr>
          <w:rFonts w:ascii="Times New Roman"/>
          <w:b w:val="false"/>
          <w:i w:val="false"/>
          <w:color w:val="000000"/>
          <w:sz w:val="28"/>
        </w:rPr>
        <w:t>
      ________________________________________________ ________________</w:t>
      </w:r>
    </w:p>
    <w:bookmarkEnd w:id="163"/>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394" w:id="164"/>
    <w:p>
      <w:pPr>
        <w:spacing w:after="0"/>
        <w:ind w:left="0"/>
        <w:jc w:val="both"/>
      </w:pPr>
      <w:r>
        <w:rPr>
          <w:rFonts w:ascii="Times New Roman"/>
          <w:b w:val="false"/>
          <w:i w:val="false"/>
          <w:color w:val="000000"/>
          <w:sz w:val="28"/>
        </w:rPr>
        <w:t>
      Дата "______" ______________ 20__ года</w:t>
      </w:r>
    </w:p>
    <w:bookmarkEnd w:id="164"/>
    <w:bookmarkStart w:name="z395" w:id="16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397" w:id="1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6"/>
    <w:bookmarkStart w:name="z398" w:id="167"/>
    <w:p>
      <w:pPr>
        <w:spacing w:after="0"/>
        <w:ind w:left="0"/>
        <w:jc w:val="both"/>
      </w:pPr>
      <w:r>
        <w:rPr>
          <w:rFonts w:ascii="Times New Roman"/>
          <w:b w:val="false"/>
          <w:i w:val="false"/>
          <w:color w:val="000000"/>
          <w:sz w:val="28"/>
        </w:rPr>
        <w:t>
      Отчет о расшифровке активов, взвешенных с учетом кредитного риска (индекс – 4-RA_IO_APK, периодичность – ежемесячная)</w:t>
      </w:r>
    </w:p>
    <w:bookmarkEnd w:id="167"/>
    <w:bookmarkStart w:name="z399" w:id="168"/>
    <w:p>
      <w:pPr>
        <w:spacing w:after="0"/>
        <w:ind w:left="0"/>
        <w:jc w:val="left"/>
      </w:pPr>
      <w:r>
        <w:rPr>
          <w:rFonts w:ascii="Times New Roman"/>
          <w:b/>
          <w:i w:val="false"/>
          <w:color w:val="000000"/>
        </w:rPr>
        <w:t xml:space="preserve"> Глава 1. Общие положения</w:t>
      </w:r>
    </w:p>
    <w:bookmarkEnd w:id="168"/>
    <w:bookmarkStart w:name="z400" w:id="16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169"/>
    <w:bookmarkStart w:name="z401" w:id="170"/>
    <w:p>
      <w:pPr>
        <w:spacing w:after="0"/>
        <w:ind w:left="0"/>
        <w:jc w:val="both"/>
      </w:pPr>
      <w:r>
        <w:rPr>
          <w:rFonts w:ascii="Times New Roman"/>
          <w:b w:val="false"/>
          <w:i w:val="false"/>
          <w:color w:val="000000"/>
          <w:sz w:val="28"/>
        </w:rPr>
        <w:t xml:space="preserve">
      2. Форма составляется по состоянию на конец отчетного периода. </w:t>
      </w:r>
    </w:p>
    <w:bookmarkEnd w:id="170"/>
    <w:bookmarkStart w:name="z402" w:id="171"/>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71"/>
    <w:bookmarkStart w:name="z403" w:id="172"/>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172"/>
    <w:bookmarkStart w:name="z404" w:id="173"/>
    <w:p>
      <w:pPr>
        <w:spacing w:after="0"/>
        <w:ind w:left="0"/>
        <w:jc w:val="left"/>
      </w:pPr>
      <w:r>
        <w:rPr>
          <w:rFonts w:ascii="Times New Roman"/>
          <w:b/>
          <w:i w:val="false"/>
          <w:color w:val="000000"/>
        </w:rPr>
        <w:t xml:space="preserve"> Глава 2. Пояснение по заполнению Формы</w:t>
      </w:r>
    </w:p>
    <w:bookmarkEnd w:id="173"/>
    <w:bookmarkStart w:name="z405" w:id="174"/>
    <w:p>
      <w:pPr>
        <w:spacing w:after="0"/>
        <w:ind w:left="0"/>
        <w:jc w:val="both"/>
      </w:pPr>
      <w:r>
        <w:rPr>
          <w:rFonts w:ascii="Times New Roman"/>
          <w:b w:val="false"/>
          <w:i w:val="false"/>
          <w:color w:val="000000"/>
          <w:sz w:val="28"/>
        </w:rPr>
        <w:t>
      5. Форма заполняется в соответствии с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w:t>
      </w:r>
    </w:p>
    <w:bookmarkEnd w:id="174"/>
    <w:bookmarkStart w:name="z406" w:id="175"/>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подлежащих взвешиванию по степени кредитного риска.</w:t>
      </w:r>
    </w:p>
    <w:bookmarkEnd w:id="175"/>
    <w:bookmarkStart w:name="z407" w:id="176"/>
    <w:p>
      <w:pPr>
        <w:spacing w:after="0"/>
        <w:ind w:left="0"/>
        <w:jc w:val="both"/>
      </w:pPr>
      <w:r>
        <w:rPr>
          <w:rFonts w:ascii="Times New Roman"/>
          <w:b w:val="false"/>
          <w:i w:val="false"/>
          <w:color w:val="000000"/>
          <w:sz w:val="28"/>
        </w:rPr>
        <w:t>
      7. В графе 4 строк 1, 2, 3, 4, 5, 6, 7, 8, 9, 10, 11, 12, 13, 14, 15, 16, 17, 18, 19, 20, 21, 22, 23, 24, 25, 26, 27, 28, 29, 30, 31, 32, 33, 34, 35, 36, 37, 38, 39, 40, 41, 42, 43, 44, 45, 46, 47, 48, 49, 50, 51, 52, 53, 54, 55, 56, 57, 58, 59, 60, 61, 62, 63, 64, 65, 66, 67, 68, 69, 70, 71, 72, 73, 74, 75, 76 и 77 указываются степени риска в процентах для каждой группы активов.</w:t>
      </w:r>
    </w:p>
    <w:bookmarkEnd w:id="176"/>
    <w:bookmarkStart w:name="z408" w:id="177"/>
    <w:p>
      <w:pPr>
        <w:spacing w:after="0"/>
        <w:ind w:left="0"/>
        <w:jc w:val="both"/>
      </w:pPr>
      <w:r>
        <w:rPr>
          <w:rFonts w:ascii="Times New Roman"/>
          <w:b w:val="false"/>
          <w:i w:val="false"/>
          <w:color w:val="000000"/>
          <w:sz w:val="28"/>
        </w:rPr>
        <w:t>
      8. В графе 5 строк 1, 2, 3, 4, 5, 6, 7, 8, 9, 10, 11, 12, 13, 14, 15, 16, 17, 18, 19, 20, 21, 22, 23, 24, 25, 26, 27, 28, 29, 30, 31, 32, 33, 34, 35, 36, 37, 38, 39, 40, 41, 42, 43, 44, 45, 46, 47, 48, 49, 50, 51, 52, 53, 54, 55, 56, 57, 58, 59, 60, 61, 62, 63, 64, 65, 66, 67, 68, 69, 70, 71, 72, 73, 74, 75, 76 и 77 указываются суммы активов, умноженных на степени риска в процентах (графа 4).</w:t>
      </w:r>
    </w:p>
    <w:bookmarkEnd w:id="177"/>
    <w:bookmarkStart w:name="z409" w:id="178"/>
    <w:p>
      <w:pPr>
        <w:spacing w:after="0"/>
        <w:ind w:left="0"/>
        <w:jc w:val="both"/>
      </w:pPr>
      <w:r>
        <w:rPr>
          <w:rFonts w:ascii="Times New Roman"/>
          <w:b w:val="false"/>
          <w:i w:val="false"/>
          <w:color w:val="000000"/>
          <w:sz w:val="28"/>
        </w:rPr>
        <w:t xml:space="preserve">
      9. При отсутствии сведений Форма представляется с нулевыми остатками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 выполнении</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Национальным оператором</w:t>
            </w:r>
            <w:r>
              <w:br/>
            </w:r>
            <w:r>
              <w:rPr>
                <w:rFonts w:ascii="Times New Roman"/>
                <w:b w:val="false"/>
                <w:i w:val="false"/>
                <w:color w:val="000000"/>
                <w:sz w:val="20"/>
              </w:rPr>
              <w:t>почты, ипотечными</w:t>
            </w:r>
            <w:r>
              <w:br/>
            </w:r>
            <w:r>
              <w:rPr>
                <w:rFonts w:ascii="Times New Roman"/>
                <w:b w:val="false"/>
                <w:i w:val="false"/>
                <w:color w:val="000000"/>
                <w:sz w:val="20"/>
              </w:rPr>
              <w:t>организациями и</w:t>
            </w:r>
            <w:r>
              <w:br/>
            </w:r>
            <w:r>
              <w:rPr>
                <w:rFonts w:ascii="Times New Roman"/>
                <w:b w:val="false"/>
                <w:i w:val="false"/>
                <w:color w:val="000000"/>
                <w:sz w:val="20"/>
              </w:rPr>
              <w:t>организациями,</w:t>
            </w:r>
            <w:r>
              <w:br/>
            </w:r>
            <w:r>
              <w:rPr>
                <w:rFonts w:ascii="Times New Roman"/>
                <w:b w:val="false"/>
                <w:i w:val="false"/>
                <w:color w:val="000000"/>
                <w:sz w:val="20"/>
              </w:rPr>
              <w:t>осуществляющими</w:t>
            </w:r>
            <w:r>
              <w:br/>
            </w:r>
            <w:r>
              <w:rPr>
                <w:rFonts w:ascii="Times New Roman"/>
                <w:b w:val="false"/>
                <w:i w:val="false"/>
                <w:color w:val="000000"/>
                <w:sz w:val="20"/>
              </w:rPr>
              <w:t>кредитование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сто процентов голосующих</w:t>
            </w:r>
            <w:r>
              <w:br/>
            </w:r>
            <w:r>
              <w:rPr>
                <w:rFonts w:ascii="Times New Roman"/>
                <w:b w:val="false"/>
                <w:i w:val="false"/>
                <w:color w:val="000000"/>
                <w:sz w:val="20"/>
              </w:rPr>
              <w:t>акций которых прямо или</w:t>
            </w:r>
            <w:r>
              <w:br/>
            </w:r>
            <w:r>
              <w:rPr>
                <w:rFonts w:ascii="Times New Roman"/>
                <w:b w:val="false"/>
                <w:i w:val="false"/>
                <w:color w:val="000000"/>
                <w:sz w:val="20"/>
              </w:rPr>
              <w:t>косвенно принадлежат</w:t>
            </w:r>
            <w:r>
              <w:br/>
            </w:r>
            <w:r>
              <w:rPr>
                <w:rFonts w:ascii="Times New Roman"/>
                <w:b w:val="false"/>
                <w:i w:val="false"/>
                <w:color w:val="000000"/>
                <w:sz w:val="20"/>
              </w:rPr>
              <w:t>национальному управляющему</w:t>
            </w:r>
            <w:r>
              <w:br/>
            </w:r>
            <w:r>
              <w:rPr>
                <w:rFonts w:ascii="Times New Roman"/>
                <w:b w:val="false"/>
                <w:i w:val="false"/>
                <w:color w:val="000000"/>
                <w:sz w:val="20"/>
              </w:rPr>
              <w:t>холдингу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p>
        </w:tc>
      </w:tr>
    </w:tbl>
    <w:bookmarkStart w:name="z412" w:id="17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79"/>
    <w:bookmarkStart w:name="z413" w:id="18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80"/>
    <w:bookmarkStart w:name="z414" w:id="181"/>
    <w:p>
      <w:pPr>
        <w:spacing w:after="0"/>
        <w:ind w:left="0"/>
        <w:jc w:val="both"/>
      </w:pPr>
      <w:r>
        <w:rPr>
          <w:rFonts w:ascii="Times New Roman"/>
          <w:b w:val="false"/>
          <w:i w:val="false"/>
          <w:color w:val="000000"/>
          <w:sz w:val="28"/>
        </w:rPr>
        <w:t>
      Наименование административной формы: отчет о расшифровке условных и возможных обязательств, взвешенных с учетом кредитного риска</w:t>
      </w:r>
    </w:p>
    <w:bookmarkEnd w:id="181"/>
    <w:bookmarkStart w:name="z415" w:id="18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5-RUVO_IO_APK</w:t>
      </w:r>
    </w:p>
    <w:bookmarkEnd w:id="182"/>
    <w:bookmarkStart w:name="z416" w:id="183"/>
    <w:p>
      <w:pPr>
        <w:spacing w:after="0"/>
        <w:ind w:left="0"/>
        <w:jc w:val="both"/>
      </w:pPr>
      <w:r>
        <w:rPr>
          <w:rFonts w:ascii="Times New Roman"/>
          <w:b w:val="false"/>
          <w:i w:val="false"/>
          <w:color w:val="000000"/>
          <w:sz w:val="28"/>
        </w:rPr>
        <w:t>
      Периодичность: ежемесячная</w:t>
      </w:r>
    </w:p>
    <w:bookmarkEnd w:id="183"/>
    <w:bookmarkStart w:name="z417" w:id="184"/>
    <w:p>
      <w:pPr>
        <w:spacing w:after="0"/>
        <w:ind w:left="0"/>
        <w:jc w:val="both"/>
      </w:pPr>
      <w:r>
        <w:rPr>
          <w:rFonts w:ascii="Times New Roman"/>
          <w:b w:val="false"/>
          <w:i w:val="false"/>
          <w:color w:val="000000"/>
          <w:sz w:val="28"/>
        </w:rPr>
        <w:t>
      Отчетный период: по состоянию на "____" ____________ 20 __ года</w:t>
      </w:r>
    </w:p>
    <w:bookmarkEnd w:id="184"/>
    <w:bookmarkStart w:name="z418" w:id="18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ипотечные организации, организации, осуществляющие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w:t>
      </w:r>
    </w:p>
    <w:bookmarkEnd w:id="185"/>
    <w:bookmarkStart w:name="z419" w:id="18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 ежемесячно, не позднее десятого рабочего дня месяца, следующего за отчетным месяцем</w:t>
      </w:r>
    </w:p>
    <w:bookmarkEnd w:id="186"/>
    <w:bookmarkStart w:name="z420" w:id="187"/>
    <w:p>
      <w:pPr>
        <w:spacing w:after="0"/>
        <w:ind w:left="0"/>
        <w:jc w:val="both"/>
      </w:pPr>
      <w:r>
        <w:rPr>
          <w:rFonts w:ascii="Times New Roman"/>
          <w:b w:val="false"/>
          <w:i w:val="false"/>
          <w:color w:val="000000"/>
          <w:sz w:val="28"/>
        </w:rPr>
        <w:t xml:space="preserve">
      Бизнес идентификационный номер: </w:t>
      </w:r>
    </w:p>
    <w:bookmarkEnd w:id="187"/>
    <w:bookmarkStart w:name="z421" w:id="188"/>
    <w:p>
      <w:pPr>
        <w:spacing w:after="0"/>
        <w:ind w:left="0"/>
        <w:jc w:val="both"/>
      </w:pPr>
      <w:r>
        <w:rPr>
          <w:rFonts w:ascii="Times New Roman"/>
          <w:b w:val="false"/>
          <w:i w:val="false"/>
          <w:color w:val="000000"/>
          <w:sz w:val="28"/>
        </w:rPr>
        <w:t>
      Метод сбора: в электронном виде</w:t>
      </w:r>
    </w:p>
    <w:bookmarkEnd w:id="188"/>
    <w:bookmarkStart w:name="z422" w:id="189"/>
    <w:p>
      <w:pPr>
        <w:spacing w:after="0"/>
        <w:ind w:left="0"/>
        <w:jc w:val="both"/>
      </w:pPr>
      <w:r>
        <w:rPr>
          <w:rFonts w:ascii="Times New Roman"/>
          <w:b w:val="false"/>
          <w:i w:val="false"/>
          <w:color w:val="000000"/>
          <w:sz w:val="28"/>
        </w:rPr>
        <w:t>
      (в тысячах тенге)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(Стандард энд Пурc) или рейтинг аналогичного уровня одного из других рейтинговых агентств,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ипотечной организацией и организацией, осуществляющей кредитование субъектов агропромышленного комплекса, сто процентов голосующих акций которой прямо или косвенно принадлежат национальному управляющему холдингу (далее – Организации) в будущем займов и вкладов, подлежащие отмене в любой момент по требованию Организации,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подлежащие отмене в любой момент по требованию Организации,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менее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"ААА" до "АА-" агентства Standard &amp; Poor’s (Стандард энд Пурc) или рейтинг аналогичного уровня одного из других рейтинговых агентств или рейтинговую оценку от "kzAAA" до "kzAA-"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Организацией в будущем займов и вкладов со сроком погашения более 1 (одного)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"А+" до "А-" агентства Standard &amp; Poor’s (Стандард энд Пурc) или рейтинг аналогичного уровня одного из других рейтинговых агентств или рейтинговую оценку от "kzA+" до "kzA-"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жилищная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Организации и с обязательством обратного выкупа Организацией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"ВВВ+" до "ВВВ-" агентства Standard &amp; Poor’s (Стандард энд Пурc) или рейтинг аналогичного уровня одного из других рейтинговых агентств или рейтинговую оценку от "kzBBB+" до "kzBBB-"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Организации,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Организации,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Организации,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Организацией на счетах условных обязательств и имеющие кредитный рейтинг от "ВВ+" до "ВВ-" агентства Standard &amp; Poor’s (Стандард энд Пурc) или рейтинг аналогичного уровня одного из других рейтинговых агентств или рейтинговую оценку от "kzBB+" до "kzBB-" по национальной шкале агентства Standard &amp; Poor’s (Стандард энд Пурc)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190"/>
    <w:p>
      <w:pPr>
        <w:spacing w:after="0"/>
        <w:ind w:left="0"/>
        <w:jc w:val="both"/>
      </w:pPr>
      <w:r>
        <w:rPr>
          <w:rFonts w:ascii="Times New Roman"/>
          <w:b w:val="false"/>
          <w:i w:val="false"/>
          <w:color w:val="000000"/>
          <w:sz w:val="28"/>
        </w:rPr>
        <w:t>
      Наименование _______________________________________________________</w:t>
      </w:r>
    </w:p>
    <w:bookmarkEnd w:id="190"/>
    <w:bookmarkStart w:name="z424" w:id="191"/>
    <w:p>
      <w:pPr>
        <w:spacing w:after="0"/>
        <w:ind w:left="0"/>
        <w:jc w:val="both"/>
      </w:pPr>
      <w:r>
        <w:rPr>
          <w:rFonts w:ascii="Times New Roman"/>
          <w:b w:val="false"/>
          <w:i w:val="false"/>
          <w:color w:val="000000"/>
          <w:sz w:val="28"/>
        </w:rPr>
        <w:t>
      Адрес_______________________________________________________________</w:t>
      </w:r>
    </w:p>
    <w:bookmarkEnd w:id="191"/>
    <w:bookmarkStart w:name="z425" w:id="192"/>
    <w:p>
      <w:pPr>
        <w:spacing w:after="0"/>
        <w:ind w:left="0"/>
        <w:jc w:val="both"/>
      </w:pPr>
      <w:r>
        <w:rPr>
          <w:rFonts w:ascii="Times New Roman"/>
          <w:b w:val="false"/>
          <w:i w:val="false"/>
          <w:color w:val="000000"/>
          <w:sz w:val="28"/>
        </w:rPr>
        <w:t>
      Телефон ________________________________________</w:t>
      </w:r>
    </w:p>
    <w:bookmarkEnd w:id="192"/>
    <w:bookmarkStart w:name="z426" w:id="193"/>
    <w:p>
      <w:pPr>
        <w:spacing w:after="0"/>
        <w:ind w:left="0"/>
        <w:jc w:val="both"/>
      </w:pPr>
      <w:r>
        <w:rPr>
          <w:rFonts w:ascii="Times New Roman"/>
          <w:b w:val="false"/>
          <w:i w:val="false"/>
          <w:color w:val="000000"/>
          <w:sz w:val="28"/>
        </w:rPr>
        <w:t>
      Адрес электронной почты _________________________</w:t>
      </w:r>
    </w:p>
    <w:bookmarkEnd w:id="193"/>
    <w:p>
      <w:pPr>
        <w:spacing w:after="0"/>
        <w:ind w:left="0"/>
        <w:jc w:val="both"/>
      </w:pPr>
      <w:bookmarkStart w:name="z427" w:id="194"/>
      <w:r>
        <w:rPr>
          <w:rFonts w:ascii="Times New Roman"/>
          <w:b w:val="false"/>
          <w:i w:val="false"/>
          <w:color w:val="000000"/>
          <w:sz w:val="28"/>
        </w:rPr>
        <w:t>
      Исполнитель ____________________________________ ________________</w:t>
      </w:r>
    </w:p>
    <w:bookmarkEnd w:id="194"/>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bookmarkStart w:name="z428" w:id="195"/>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95"/>
    <w:p>
      <w:pPr>
        <w:spacing w:after="0"/>
        <w:ind w:left="0"/>
        <w:jc w:val="both"/>
      </w:pPr>
      <w:bookmarkStart w:name="z429" w:id="196"/>
      <w:r>
        <w:rPr>
          <w:rFonts w:ascii="Times New Roman"/>
          <w:b w:val="false"/>
          <w:i w:val="false"/>
          <w:color w:val="000000"/>
          <w:sz w:val="28"/>
        </w:rPr>
        <w:t>
      ________________________________________________ ________________</w:t>
      </w:r>
    </w:p>
    <w:bookmarkEnd w:id="196"/>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430" w:id="197"/>
    <w:p>
      <w:pPr>
        <w:spacing w:after="0"/>
        <w:ind w:left="0"/>
        <w:jc w:val="both"/>
      </w:pPr>
      <w:r>
        <w:rPr>
          <w:rFonts w:ascii="Times New Roman"/>
          <w:b w:val="false"/>
          <w:i w:val="false"/>
          <w:color w:val="000000"/>
          <w:sz w:val="28"/>
        </w:rPr>
        <w:t>
      Дата "______" ______________ 20__ года</w:t>
      </w:r>
    </w:p>
    <w:bookmarkEnd w:id="197"/>
    <w:bookmarkStart w:name="z431" w:id="1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условных</w:t>
            </w:r>
            <w:r>
              <w:br/>
            </w:r>
            <w:r>
              <w:rPr>
                <w:rFonts w:ascii="Times New Roman"/>
                <w:b w:val="false"/>
                <w:i w:val="false"/>
                <w:color w:val="000000"/>
                <w:sz w:val="20"/>
              </w:rPr>
              <w:t>и возможных обязательств,</w:t>
            </w:r>
            <w:r>
              <w:br/>
            </w:r>
            <w:r>
              <w:rPr>
                <w:rFonts w:ascii="Times New Roman"/>
                <w:b w:val="false"/>
                <w:i w:val="false"/>
                <w:color w:val="000000"/>
                <w:sz w:val="20"/>
              </w:rPr>
              <w:t>взвешенных с учетом</w:t>
            </w:r>
            <w:r>
              <w:br/>
            </w:r>
            <w:r>
              <w:rPr>
                <w:rFonts w:ascii="Times New Roman"/>
                <w:b w:val="false"/>
                <w:i w:val="false"/>
                <w:color w:val="000000"/>
                <w:sz w:val="20"/>
              </w:rPr>
              <w:t>кредитного риска"</w:t>
            </w:r>
          </w:p>
        </w:tc>
      </w:tr>
    </w:tbl>
    <w:bookmarkStart w:name="z433" w:id="1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9"/>
    <w:bookmarkStart w:name="z434" w:id="200"/>
    <w:p>
      <w:pPr>
        <w:spacing w:after="0"/>
        <w:ind w:left="0"/>
        <w:jc w:val="both"/>
      </w:pPr>
      <w:r>
        <w:rPr>
          <w:rFonts w:ascii="Times New Roman"/>
          <w:b w:val="false"/>
          <w:i w:val="false"/>
          <w:color w:val="000000"/>
          <w:sz w:val="28"/>
        </w:rPr>
        <w:t>
      Отчет о расшифровке условных и возможных обязательств, взвешенных с учетом кредитного риска (индекс – 5_RUVO_IO_APK, периодичность – ежемесячная)</w:t>
      </w:r>
    </w:p>
    <w:bookmarkEnd w:id="200"/>
    <w:bookmarkStart w:name="z435" w:id="201"/>
    <w:p>
      <w:pPr>
        <w:spacing w:after="0"/>
        <w:ind w:left="0"/>
        <w:jc w:val="left"/>
      </w:pPr>
      <w:r>
        <w:rPr>
          <w:rFonts w:ascii="Times New Roman"/>
          <w:b/>
          <w:i w:val="false"/>
          <w:color w:val="000000"/>
        </w:rPr>
        <w:t xml:space="preserve"> Глава 1. Общие положения</w:t>
      </w:r>
    </w:p>
    <w:bookmarkEnd w:id="201"/>
    <w:bookmarkStart w:name="z436" w:id="2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условных и возможных обязательств, взвешенных с учетом кредитного риска" (далее – Форма).</w:t>
      </w:r>
    </w:p>
    <w:bookmarkEnd w:id="202"/>
    <w:bookmarkStart w:name="z437" w:id="203"/>
    <w:p>
      <w:pPr>
        <w:spacing w:after="0"/>
        <w:ind w:left="0"/>
        <w:jc w:val="both"/>
      </w:pPr>
      <w:r>
        <w:rPr>
          <w:rFonts w:ascii="Times New Roman"/>
          <w:b w:val="false"/>
          <w:i w:val="false"/>
          <w:color w:val="000000"/>
          <w:sz w:val="28"/>
        </w:rPr>
        <w:t>
      2. Форма составляется по состоянию на конец отчетного периода.</w:t>
      </w:r>
    </w:p>
    <w:bookmarkEnd w:id="203"/>
    <w:bookmarkStart w:name="z438" w:id="204"/>
    <w:p>
      <w:pPr>
        <w:spacing w:after="0"/>
        <w:ind w:left="0"/>
        <w:jc w:val="both"/>
      </w:pPr>
      <w:r>
        <w:rPr>
          <w:rFonts w:ascii="Times New Roman"/>
          <w:b w:val="false"/>
          <w:i w:val="false"/>
          <w:color w:val="000000"/>
          <w:sz w:val="28"/>
        </w:rPr>
        <w:t>
      3.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04"/>
    <w:bookmarkStart w:name="z439" w:id="205"/>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205"/>
    <w:bookmarkStart w:name="z440" w:id="206"/>
    <w:p>
      <w:pPr>
        <w:spacing w:after="0"/>
        <w:ind w:left="0"/>
        <w:jc w:val="left"/>
      </w:pPr>
      <w:r>
        <w:rPr>
          <w:rFonts w:ascii="Times New Roman"/>
          <w:b/>
          <w:i w:val="false"/>
          <w:color w:val="000000"/>
        </w:rPr>
        <w:t xml:space="preserve"> Глава 2. Пояснение по заполнению Формы</w:t>
      </w:r>
    </w:p>
    <w:bookmarkEnd w:id="206"/>
    <w:bookmarkStart w:name="z441" w:id="207"/>
    <w:p>
      <w:pPr>
        <w:spacing w:after="0"/>
        <w:ind w:left="0"/>
        <w:jc w:val="both"/>
      </w:pPr>
      <w:r>
        <w:rPr>
          <w:rFonts w:ascii="Times New Roman"/>
          <w:b w:val="false"/>
          <w:i w:val="false"/>
          <w:color w:val="000000"/>
          <w:sz w:val="28"/>
        </w:rPr>
        <w:t>
      5. Форма заполняется в соответствии с постановлением Правления Национального Банка Республики Казахстан от 26 декабря 2016 года № 308 "Об установлении пруденциальных нормативов и иных обязательных к соблюдению ипотечными организациями и дочерними организациями национального управляющего холдинга в сфере агропромышленного комплекса норм и лимитов, а также перечня, форм и правил представления отчетности об их выполнении" (зарегистрировано в Реестре государственной регистрации нормативных правовых актов под № 14788).</w:t>
      </w:r>
    </w:p>
    <w:bookmarkEnd w:id="207"/>
    <w:bookmarkStart w:name="z442" w:id="208"/>
    <w:p>
      <w:pPr>
        <w:spacing w:after="0"/>
        <w:ind w:left="0"/>
        <w:jc w:val="both"/>
      </w:pPr>
      <w:r>
        <w:rPr>
          <w:rFonts w:ascii="Times New Roman"/>
          <w:b w:val="false"/>
          <w:i w:val="false"/>
          <w:color w:val="000000"/>
          <w:sz w:val="28"/>
        </w:rPr>
        <w:t>
      6. В графе 3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подлежащим взвешиванию с учетом кредитного риска.</w:t>
      </w:r>
    </w:p>
    <w:bookmarkEnd w:id="208"/>
    <w:bookmarkStart w:name="z443" w:id="209"/>
    <w:p>
      <w:pPr>
        <w:spacing w:after="0"/>
        <w:ind w:left="0"/>
        <w:jc w:val="both"/>
      </w:pPr>
      <w:r>
        <w:rPr>
          <w:rFonts w:ascii="Times New Roman"/>
          <w:b w:val="false"/>
          <w:i w:val="false"/>
          <w:color w:val="000000"/>
          <w:sz w:val="28"/>
        </w:rPr>
        <w:t>
      7. В графе 6 строк 1, 2, 3, 4, 5, 6, 7, 8, 9, 10, 11, 12, 13, 14, 15, 16, 17, 18, 19, 20, 21, 22, 23, 24, 25, 26, 27, 28, 29, 30, 31, 32, 33, 34, 35, 36, 37, 38, 39, 40, 41, 42, 43, 44, 45, 46, 47, 48, 49, 50, 51, 52, 53, 54, 55, 56 и 57 указываются суммы по условным и возможным обязательствам, умноженным на значение коэффициента конверсии в процентах (графа 4), и значение коэффициента кредитного риска в процентах (графа 5).</w:t>
      </w:r>
    </w:p>
    <w:bookmarkEnd w:id="209"/>
    <w:bookmarkStart w:name="z444" w:id="210"/>
    <w:p>
      <w:pPr>
        <w:spacing w:after="0"/>
        <w:ind w:left="0"/>
        <w:jc w:val="both"/>
      </w:pPr>
      <w:r>
        <w:rPr>
          <w:rFonts w:ascii="Times New Roman"/>
          <w:b w:val="false"/>
          <w:i w:val="false"/>
          <w:color w:val="000000"/>
          <w:sz w:val="28"/>
        </w:rPr>
        <w:t>
      8. При отсутствии сведений Форма представляется с нулевыми остатками.</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2025 года № 79</w:t>
            </w:r>
          </w:p>
        </w:tc>
      </w:tr>
    </w:tbl>
    <w:bookmarkStart w:name="z446" w:id="211"/>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постановлений Правления Национального Банка Республики Казахстан, а также структурного элемента постановления Правления Национального Банка Республики Казахстан</w:t>
      </w:r>
    </w:p>
    <w:bookmarkEnd w:id="211"/>
    <w:bookmarkStart w:name="z447"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219 "Об утверждении перечня, форм, сроков и Правил представления отчетности о выполнении пруденциальных нормативов Национальным оператором почты" (зарегистрировано в Реестре государственной регистрации нормативных правовых актов под № 19712).</w:t>
      </w:r>
    </w:p>
    <w:bookmarkEnd w:id="212"/>
    <w:bookmarkStart w:name="z448" w:id="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ноября 2022 года № 100 "Об утверждении перечня, форм, сроков и Правил представления отчетности о выполнении пруденциальных нормативов ипотечными организациями и организациями, осуществляющими кредитование субъектов агропромышленного комплекса, сто процентов голосующих акций которых прямо или косвенно принадлежат национальному управляющему холдингу" (зарегистрировано в Реестре государственной регистрации нормативных правовых актов под № 30934).</w:t>
      </w:r>
    </w:p>
    <w:bookmarkEnd w:id="213"/>
    <w:bookmarkStart w:name="z449" w:id="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Национального Банка Республики Казахстан от 25 декабря 2023 года № 98 "О внесении изменений и дополнения в некоторые постановления Правления Национального Банка Республики Казахстан по вопросам представления отчетности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33869).</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