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19c9c" w14:textId="6719c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сельского хозяйства Республики Казахстан от 15 марта 2019 года № 108 "Об утверждении Правил субсидирования развития племенного животноводства, повышения продуктивности и качества продукции животноводства"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18 ноября 2025 года № 428. Зарегистрирован в Министерстве юстиции Республики Казахстан 20 ноября 2025 года № 37444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15 марта 2019 года № 108 "Об утверждении Правил субсидирования развития племенного животноводства, повышения продуктивности и качества продукции животноводства" (зарегистрирован в Реестре государственной регистрации нормативных правовых актов № 18404)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развития племенного животноводства, повышения продуктивности и качества продукции животноводства (далее – Правила),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Формирование и распределение объемов субсидий осуществляются МИО (услугодателями) согласно видам и нормативам субсидий, установленным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в рамках выделенных бюджетных средств на соответствующий финансовый год, с учетом: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информации, представляемой местными исполнительными органами районов и городов о потребности объемов субсидий на текущий год;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итоговых данных об освоенных объемах субсидий в предыдущем году;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региональных особенностей;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преобладающей специализации сельскохозяйственного производства в регионе, включая импортозависимые направления, определяемой количеством и долей предприятий, занимающихся производством сельскохозяйственной продукции.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Объемы субсидий определяются путем умножения количества единиц (голов, килограмм, доз, штук) на соответствующий норматив субсидий, установленный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задолженности по неисполненным обязательствам перед товаропроизводителями, образовавшейся в результате невыплаты субсидий по поданным и одобренным заявкам в предыдущем(их) финансовом(ых) году(ах), соответствующая сумма задолженности подлежит включению в расчет при планировании объема субсидий на текущий финансовый год.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Общий объем потребности в субсидиях по всем направлениям субсидирования определяется путем суммирования потребностей по каждому виду субсидий.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Предлагаемые объемы субсидий с приложением решения маслихата об утверждении областного бюджета на соответствующий период не позднее 10 января соответствующего года подписываются ЭЦП руководителя МИО (услугодателя) и направляются посредством ГИСС на согласование в Министерство.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основания для корректировки общего объема средств, предусматривающей перераспределение или увеличение объемов финансирования, выделение дополнительных средств на виды субсидий, МИО (услугодатель) вносит соответствующие изменения в ГИСС и направляет их посредством ГИСС на согласование в Министерство.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недостаточного количества заявок по отдельным видам субсидий,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а также при наличии неиспользованных средств, в течение финансового года МИО (услугодатель) перераспределяет указанные средств на другие виды субсидий,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по которым имеется нехватка средств.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МИО (услугодатель) для мониторинга субсидирования ежегодно, до 1 февраля года, следующего за отчетным, представляют в Министерство: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информацию об использовании субсидий по видам субсидий, установленных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по форме согласно приложению 4-2 к настоящим Правилам; 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аналитическую информацию об эффективности использования субсидий по видам, с оценкой достижения результатов ключевых показателей развития животноводства (увеличение численности поголовья скота и птицы, прирост племенного поголовья, увеличение объемов производства сельскохозяйственной продукции, рост продуктивности, повышение качества продукции), влияния субсидий на снижение импортозависимости и развитие экспортного потенциала, эффективности использования бюджетных средств в разрезе отраслей.";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4-2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 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животноводства Министерства сельского хозяйства Республики Казахстан в установленном законодательством порядке обеспечить: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30" w:id="2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по защите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развитию конкуренции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1" w:id="2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2" w:id="2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3" w:id="2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искусственного интеллекта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цифрового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4" w:id="2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ноября 2025 года № 428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племенного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животноводства,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повышения продуктивности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качества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животноводства</w:t>
            </w:r>
          </w:p>
        </w:tc>
      </w:tr>
    </w:tbl>
    <w:bookmarkStart w:name="z37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направлений и нормативов субсидий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субсидий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 субсидий на 1 единицу,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и мясо-молочное скотоводство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отечественного племенного быка-производителя мясного и мясо-молочного направлений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крупного рогатого скота: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Импортированный из стран Содружества Независимых Государств, Украины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Импортированный из Австралии, стран Северной и Южной Америки, стран Европы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затрат при выращивании племенного молодняка крупного рогатого скота мясного направления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крупного рогатого скота мужской особи, (в том числе мужские особи молочных или молочно-мясных пород), реализованного на откорм в откормочные площадки или на убой в мясоперерабатывающие предприятия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 живого веса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реализованной говядины мясоперерабатывающими предприятиями, занимающимися убоем и первичной переработкой говядины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 реализованной говядины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скотоводство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крупного рогатого скота: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Импортированный из стран Содружества Независимых Государств, Украины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Импортированный из Австралии, стран Северной и Южной Америки, стран Европы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молока: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600 голов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или перемещенный килограмм на собственное перерабатывающее предприятие или в цеха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400 голов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50 голов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Сельскохозяйственный производственный кооператив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килограмм на перерабатывающее предприятие или в цеха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приобретения эмбрионов крупного рогатого скота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Скотоводство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племенных центров, дистрибьютерных центров по реализации семени и эмбрионов племенных животных и техников-осеменаторов по искусственному осеменению маточного поголовья крупного рогатого скота товаропроизводителей и в сельскохозяйственных кооперативах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Осемененная голова в текущем году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семени племенного быка молочного/ молочно-мясного и мясного/мясо-молочного направлений: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Однополое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доза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Двуполое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птицеводство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суточного молодняка родительской/прародительской формы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мяса курицы: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или перемещенный килограмм на собственное перерабатывающее предприятие или в цеха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15 000 тонн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10 000 тонн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5 000 тонн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500 тонн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Яичное птицеводство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суточного молодняка финальной формы яичного направления, полученного от племенной птицы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отечественных племенных овец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импортированных племенных маточных овец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импортированных племенных баранов-производителей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затрат при выращивании племенного молодняка мелкого рогатого скота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мелкого рогатого скота мужской особи, реализованного на откорм в откормочные площадки или на убой в мясоперерабатывающие предприятия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Реализованная голова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мелкого рогатого скота мужской особи, реализованного на откорм в откормочные площадки или на убой в мясоперерабатывающие предприятия (сезонные поставки)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Реализованная голова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приобретения эмбрионов овец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племенных центров, дистрибьютерных центров по реализации семени и эмбрионов племенных животных и техников-осеменаторов по искусственному осеменению маточного поголовья овец товаропроизводителей и в сельскохозяйственных кооперативах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Осемененная голова/случной сезон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тонкой и полутонкой шерсти, реализованной на переработку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шерсть от 60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шерсть от 50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грубой и полугрубой шерсти, реализованной на переработку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Коневодство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 с племенным маточным поголовьем отечественных пород лошадей верхового и верхово-упряжного направлений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жеребцов-производителей продуктивного направления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племенными центрами племенных жеребцов-производителей верхового направления зарубежной селекции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Устанавливается местными исполнительными органами областей, городов республиканского значения и столицы (далее – МИО)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затрат на содержание племенного поголовья пород лошадей верхового и верхово-упряжного направлений, выведенных на территории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Голова/один раз в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Устанавливается МИО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Верблюдоводство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верблюдов-производителей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Свиноводство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свиней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свиней, реализованных или перемещенных на убой в мясоперерабатывающие предприятия или на убойные пункты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бюджетных средств из местного бюджета по усмотрению МИО, с учетом особенностей и специализации регионов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затрат на корма поголовью сельскохозяйственных животных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Устанавливается МИО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коз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и переработки кобыльего молока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и переработки верблюжьего молока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меда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</w:tbl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племенных производителей субсидируется только при наличии маточного поголовья у товаропроизводителя (за исключением племенных центров, откормочных площадок, передающих племенных быков в аренду в товарные стада/хозяйства).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племенных животных всех видов (за исключением племенного суточного молодняка родительской/прародительской формы мясного направления птиц, суточного молодняка финальной формы яичного направления, полученного от племенной птицы, племенных свиней) субсидируется до утвержденного норматива, но не более 50 % стоимости от его стоимости приобретения.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семени племенного быка молочных/ молочно-мясных и мясных/мясо-молочных пород субсидируется до 50 % от стоимости приобретения, но не более установленного норматива.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Субсидии по направлению "Удешевление стоимости затрат на корма поголовью сельскохозяйственных животных" предоставляются при объявлении чрезвычайной ситуации природного и техногенного характера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гражданской защите" или наступлении аномальных погодных условий, оказавших негативное влияние на заготовку кормов в регионе, подтвержденных справкой о погодных условиях, выданной республиканским государственным предприятием на праве хозяйственного ведения "Казгидромет" Министерства экологии и природных ресурсов Республики Казахстан. Данное требование не распространяется на маточное поголовье сельскохозяйственных животных в Атырауской, Мангистауской, Кызылординской областях и области Ұлытау.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Субсидирование по направлению "Удешевление стоимости затрат на корма поголовью сельскохозяйственных животных" осуществляется при выделении дополнительных бюджетных средств из местного бюджета и (или) при перераспределении с других бюджетных программ и (или) при достаточности выделенных бюджетных средств.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при выделении дополнительных бюджетных средств из местного бюджета и (или) при перераспределении с других бюджетных программ и (или) при достаточности выделенных бюджетных средств допускается увеличение текущего норматива субсидирования по направлению "Удешевление стоимости производства и переработки верблюжьего молока" с 55 тенге до 190 тенге, в зависимости от суммы выделенных бюджетных средств, по согласованию с Министерством сельского хозяйства Республики Казахстан в ГИСС.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ноября 2025 года № 428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племенного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животноводства,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повышения продуктивности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качества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животноводства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p>
      <w:pPr>
        <w:spacing w:after="0"/>
        <w:ind w:left="0"/>
        <w:jc w:val="both"/>
      </w:pPr>
      <w:bookmarkStart w:name="z49" w:id="36"/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Министерство сельского хозяйства Республики Казахстан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административных данных размещена на интернет-ресурсе: www.gov.kz</w:t>
      </w:r>
    </w:p>
    <w:bookmarkStart w:name="z50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Наименование административной формы:</w:t>
      </w:r>
      <w:r>
        <w:br/>
      </w:r>
      <w:r>
        <w:rPr>
          <w:rFonts w:ascii="Times New Roman"/>
          <w:b/>
          <w:i w:val="false"/>
          <w:color w:val="000000"/>
        </w:rPr>
        <w:t>Информация об использовании субсидий на животноводство</w:t>
      </w:r>
    </w:p>
    <w:bookmarkEnd w:id="37"/>
    <w:p>
      <w:pPr>
        <w:spacing w:after="0"/>
        <w:ind w:left="0"/>
        <w:jc w:val="both"/>
      </w:pPr>
      <w:bookmarkStart w:name="z51" w:id="38"/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основе: форма № 1-ИСЖ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годовая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период: 20__год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форму, предназначенную для сбора административных данных на безвозмездной основе: местные исполнительные органы областей, городов республиканского значения и столицы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 формы, предназначенной для сбора административных данных на безвозмездной основе: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ежегодно, в срок до 1 февраля года, следующего за отчетным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3467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467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52" w:id="39"/>
      <w:r>
        <w:rPr>
          <w:rFonts w:ascii="Times New Roman"/>
          <w:b w:val="false"/>
          <w:i w:val="false"/>
          <w:color w:val="000000"/>
          <w:sz w:val="28"/>
        </w:rPr>
        <w:t>
      Метод сбора: в бумажном виде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Область/город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Год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 по классификатору административно-территориальных объектов 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отрасли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видов субсидий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субсидирования,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Освоено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(+/-),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неосвоения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Субсидируемый объем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субсидий, тенге (4*5)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Субсидируемый объем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субсидий, тенге (4*7)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54" w:id="40"/>
      <w:r>
        <w:rPr>
          <w:rFonts w:ascii="Times New Roman"/>
          <w:b w:val="false"/>
          <w:i w:val="false"/>
          <w:color w:val="000000"/>
          <w:sz w:val="28"/>
        </w:rPr>
        <w:t>
      Наименование___________________________________________________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сдачи отчета "__" __________ 20 ___ года</w:t>
      </w:r>
    </w:p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формы, предназначенной для сбора административных данных на безвозмездной основе "Информация об использовании субсидий на животноводство" приведено в приложении к настоящей форме.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безвозмездной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"Информация об использовании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субсидий на животноводство"</w:t>
            </w:r>
          </w:p>
        </w:tc>
      </w:tr>
    </w:tbl>
    <w:bookmarkStart w:name="z57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данных на безвозмездной основе "Информация об использовании субсидий на животноводство"</w:t>
      </w:r>
      <w:r>
        <w:br/>
      </w:r>
      <w:r>
        <w:rPr>
          <w:rFonts w:ascii="Times New Roman"/>
          <w:b/>
          <w:i w:val="false"/>
          <w:color w:val="000000"/>
        </w:rPr>
        <w:t>(индекс: форма № 1-ИСЖ, периодичность: годовая)</w:t>
      </w:r>
    </w:p>
    <w:bookmarkEnd w:id="42"/>
    <w:bookmarkStart w:name="z58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3"/>
    <w:bookmarkStart w:name="z5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формы, предназначенной для сбора административных данных на безвозмездной основе "Информация об использовании субсидий на животноводство" (далее – Форма).</w:t>
      </w:r>
    </w:p>
    <w:bookmarkEnd w:id="44"/>
    <w:bookmarkStart w:name="z6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местными исполнительными органами областей, городов республиканского значения и столицы и направляется в адрес Министерства сельского хозяйства Республики Казахстан.</w:t>
      </w:r>
    </w:p>
    <w:bookmarkEnd w:id="45"/>
    <w:bookmarkStart w:name="z6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подписывается руководителем, либо лицом, исполняющим его обязанности, с указанием его фамилии и инициалов.</w:t>
      </w:r>
    </w:p>
    <w:bookmarkEnd w:id="46"/>
    <w:bookmarkStart w:name="z6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предоставляется:</w:t>
      </w:r>
    </w:p>
    <w:bookmarkEnd w:id="47"/>
    <w:bookmarkStart w:name="z6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местными исполнительными органами областей, городов республиканского значения и столицы </w:t>
      </w:r>
    </w:p>
    <w:bookmarkEnd w:id="48"/>
    <w:bookmarkStart w:name="z6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заполняется на государственном и русском языках.</w:t>
      </w:r>
    </w:p>
    <w:bookmarkEnd w:id="49"/>
    <w:bookmarkStart w:name="z65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50"/>
    <w:bookmarkStart w:name="z6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1 Формы указывается наименование субсидируемой отрасли (мясное и мясо-молочное скотоводство, молочное и молочно-мясное скотоводство, скотоводство, мясное и яичное птицеводство, овцеводство, коневодство, верблюдоводство, свиноводство, а также по видам субсидий, предусмотренных в разделе "за счет бюджетных средств из местного бюджета по усмотрению местного исполнительного органа, с учетом особенностей и специализации регионов").</w:t>
      </w:r>
    </w:p>
    <w:bookmarkEnd w:id="51"/>
    <w:bookmarkStart w:name="z6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графе 2 Формы указывается наименование видов субсидии, установленных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52"/>
    <w:bookmarkStart w:name="z6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3 Формы указывается единица измерения (килограмм, голова, штука, доза).</w:t>
      </w:r>
    </w:p>
    <w:bookmarkEnd w:id="53"/>
    <w:bookmarkStart w:name="z6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графе 4 Формы указывается норматив субсидирования по каждому виду субсидий, установленный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54"/>
    <w:bookmarkStart w:name="z7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5 Формы указывается запланированный объем по соответствующим видам субсидии.</w:t>
      </w:r>
    </w:p>
    <w:bookmarkEnd w:id="55"/>
    <w:bookmarkStart w:name="z7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6 Формы указывается сумма выделенных бюджетных средств по соответствующим видам субсидий.</w:t>
      </w:r>
    </w:p>
    <w:bookmarkEnd w:id="56"/>
    <w:bookmarkStart w:name="z7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7 Формы указывается фактический просубсидированный объем по соответствующим видам субсидии.</w:t>
      </w:r>
    </w:p>
    <w:bookmarkEnd w:id="57"/>
    <w:bookmarkStart w:name="z7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8 Формы указывается фактический освоенная сумма выделенных бюджетных средств.</w:t>
      </w:r>
    </w:p>
    <w:bookmarkEnd w:id="58"/>
    <w:bookmarkStart w:name="z7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9 Формы указываются остаток неосвоенных бюджетных средств (при наличии).</w:t>
      </w:r>
    </w:p>
    <w:bookmarkEnd w:id="59"/>
    <w:bookmarkStart w:name="z7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графе 10 Формы указываются причины неосвоения бюджетных средств (в случае наличия остатка неосвоенных бюджетных средств).</w:t>
      </w:r>
    </w:p>
    <w:bookmarkEnd w:id="6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