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0d4a8" w14:textId="fe0d4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Министра энергетики Республики Казахстан от 31 мая 2018 года № 222 и Министра образования и науки Республики Казахстан от 31 мая 2018 года № 244 "Об утверждении Правил финансирования научно-исследовательских, научно-технических и (или) опытно-конструкторских работ недропользователями в период добычи углеводородов и урана"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энергетики Республики Казахстан от 11 ноября 2025 года № 431-н/қ и Министра науки и высшего образования Республики Казахстан от 14 ноября 2025 года № 524. Зарегистрирован в Министерстве юстиции Республики Казахстан 17 ноября 2025 года № 37426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31 мая 2018 года № 222 и Министра образования и науки Республики Казахстан от 31 мая 2018 года № 244 "Об утверждении Правил финансирования научно-исследовательских, научно-технических и (или) опытно-конструкторских работ недропользователями в период добычи углеводородов и урана" (зарегистрирован в Реестре государственной регистрации нормативных правовых актов под № 17096)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финансирования научно-исследовательских, научно-технических и (или) опытно-конструкторских работ недропользователями в период добычи углеводородов";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129 Кодекса Республики Казахстан "О недрах и недропользовании",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новой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финансирования научно-исследовательских, научно-технических и (или) опытно-конструкторских работ недропользователями в период добычи углеводородов.";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финансирования научно-исследовательских, научно-технических и (или) опытно-конструкторских работ недропользователями в период добычи углеводородов и урана, утвержденных указанным совместным приказом: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финансирования научно-исследовательских, научно-технических и (или) опытно-конструкторских работ недропользователями в период добычи углеводородов";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финансирования научно-исследовательских, научно-технических и (или) опытно-конструкторских работ недропользователями в период добычи углеводородов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129 Кодекса Республики Казахстан "О недрах и недропользовании" (далее - Кодекс),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определяют порядок финансирования научно-исследовательских, научно-технических и (или) опытно-конструкторских работ недропользователями в период добычи углеводородов.";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результат научной и (или) научно-технической деятельности – новые знания или решения, полученные надлежащими научными методами и средствами в ходе осуществления научной и (или) научно-технической деятельности и зафиксированные на любом информационном носителе, а также внедренные в производство научные разработки и технологии, модели, макеты, образцы новых изделий, материалов и веществ;";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научно-техническая деятельность – деятельность, направленная на получение и применение новых знаний в областях науки, техники и производства для решения технологических, конструкторских, экономических, социально-политических и иных задач, обеспечение функционирования науки, технологии и производства как единой системы, включая коммерциализацию результатов и разработку нормативно-технической документации, необходимой для проведения этих исследований;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опытно-конструкторские работы – комплекс работ, выполняемых при создании или модернизации продукции, разработке конструкторской и технологической документации на опытные образцы, изготовлении и испытании опытных образцов и полезных моделей;";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Определение затрат на добычу, понесенных недропользователем по итогам предыдущего года, с целью расчета обязательств по финансированию научных исследований, осуществляется на основании данных отчета об исполнении лицензионно-контрактных условий для недропользователя в области углеводородов, предоставляемых недропользователями в уполномоченный орган в области углеводородов (далее – уполномоченный орган) в утверждаемом им порядке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132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Разработка, экспертиза проектных документов, а также разработка изменений и дополнений в проектные документы для проведения операций по недропользованию, осуществляемых в соответствии с законодательством Республики Казахстан о недрах и недропользовании (проект разведочных работ и проект пробной эксплуатации в сфере недропользования по углеводородам, проект разработки месторождения углеводородов, технические проектные документы в сфере недропользования по углеводородам), а также работы и услуги по ведению авторского надзора, анализа разработки – не относятся к научным исследованиям в рамках обязательств, предусмотренных законодательством Республики Казахстан о недрах и недропользовании и контрактом на недропользование углеводородов.";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финансирования научных исследований недропользователями в период добычи углеводородов";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Документом, подтверждающим исполнение обязательств по финансированию недропользователями научных исследований, предусмотренных подпунктом 1) пункта 11 настоящих Правил, является счет-фактура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207 Налогового кодекса Республики Казахстан.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Документом, подтверждающим исполнение обязательств по финансированию недропользователями научных исследований, предусмотренных пунктом 8 и подпунктом 2) пункта 11 настоящих Правил, является платежное поручение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"О платежах и платежных системах".";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Определение субъектов, осуществляющих научные исследования по заданию недропользователя, производится недропользователем посредством закупа услуг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18 мая 2018 года № 196 "Об утверждении Правил приобретения недропользователями и их подрядчиками товаров, работ и услуг, используемых при проведении операций по разведке или добыче углеводородов" (зарегистрирован в Реестре государственной регистрации нормативных правовых актов под № 17122), из числа субъектов научной и (или) научно-технической деятельности, аккредитованных уполномоченным органом в области науки.";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недропользования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официальном интернет-ресурсе Министерства энергетики Республики Казахстан после его официального опубликования;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энергетики Республики Казахстан.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совместный приказ вводится в действие по истечении шестидесяти календарных дней после дня его первого официального опубликования, за исключением абзаца 25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совместного приказа, который вводится в действие с 1 января 2026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высшего образования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энергетики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К. Туткышбаев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2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атомной энергии</w:t>
      </w:r>
    </w:p>
    <w:p>
      <w:pPr>
        <w:spacing w:after="0"/>
        <w:ind w:left="0"/>
        <w:jc w:val="both"/>
      </w:pPr>
      <w:bookmarkStart w:name="z43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4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Бюро национальной статистики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2025 года №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431-н/қ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научно-исследовательских,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научно-технических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опытно-конструкторских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период добычи углеводородов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bookmarkStart w:name="z48" w:id="27"/>
      <w:r>
        <w:rPr>
          <w:rFonts w:ascii="Times New Roman"/>
          <w:b w:val="false"/>
          <w:i w:val="false"/>
          <w:color w:val="000000"/>
          <w:sz w:val="28"/>
        </w:rPr>
        <w:t>
      Представляется: уполномоченный орган в области углеводородов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Форма, предназначенная для сбора административных данных на безвозмездной основе размещена на интернет – ресурсе: http://spon.energo.gov.kz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административной формы: Программа научных исследований недропользователя/Некоммерческой организации при Фонде на 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формы, предназначенной для сбора административных данных на безвозмездной основе: PNI-1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за 20___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форму, предназначенную для сбора административных данных на безвозмездной основе: недропользователи по углеводородам/Некоммерческая организация при Фонде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формы, предназначенной для сбора административных данных на безвозмездной основе: не позднее 25 (двадцать пятого) октября, предшествующего отчетному периоду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Бизнес-идентификационный номер: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623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на бумажном носителе, в электронном виде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проекта научного исследования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выполнения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Аннотация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Примерная стоимость и план реализации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0" w:id="29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bookmarkStart w:name="z5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"Программа научных исследований недропользователя/</w:t>
      </w:r>
      <w:r>
        <w:br/>
      </w:r>
      <w:r>
        <w:rPr>
          <w:rFonts w:ascii="Times New Roman"/>
          <w:b/>
          <w:i w:val="false"/>
          <w:color w:val="000000"/>
        </w:rPr>
        <w:t>Некоммерческой организации при Фонде на ______год"</w:t>
      </w:r>
      <w:r>
        <w:br/>
      </w:r>
      <w:r>
        <w:rPr>
          <w:rFonts w:ascii="Times New Roman"/>
          <w:b/>
          <w:i w:val="false"/>
          <w:color w:val="000000"/>
        </w:rPr>
        <w:t>(PNI-1, ежегодно)</w:t>
      </w:r>
    </w:p>
    <w:bookmarkEnd w:id="30"/>
    <w:bookmarkStart w:name="z5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указывается порядковый номер работы;</w:t>
      </w:r>
    </w:p>
    <w:bookmarkEnd w:id="31"/>
    <w:bookmarkStart w:name="z5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указывается название проекта научного исследования, краткая суть проекта научного исследования;</w:t>
      </w:r>
    </w:p>
    <w:bookmarkEnd w:id="32"/>
    <w:bookmarkStart w:name="z5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3 указывается дата начала - дата окончания проекта научного исследования;</w:t>
      </w:r>
    </w:p>
    <w:bookmarkEnd w:id="33"/>
    <w:bookmarkStart w:name="z5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4 указывается цель проекта научного исследования. Излагается лаконично и конкретно, в соответствии с темой программы, достижимая и отражает характер решения, которое ожидается получить в результате реализации проекта;</w:t>
      </w:r>
    </w:p>
    <w:bookmarkEnd w:id="34"/>
    <w:bookmarkStart w:name="z5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5 указывается общее видение проекта научного исследования, среднесрочные и долгосрочные результаты. Аннотация отвечает на вопросы: какие проблемы вы решаете, в чем новизна предлагаемого решения, кому будут полезны полученные результаты;</w:t>
      </w:r>
    </w:p>
    <w:bookmarkEnd w:id="35"/>
    <w:bookmarkStart w:name="z5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6 указывается актуальность проекта научного исследования, недостатки/преимущества проекта научного исследования, существующая проблема, на решение которой направлен проект научного исследования;</w:t>
      </w:r>
    </w:p>
    <w:bookmarkEnd w:id="36"/>
    <w:bookmarkStart w:name="z5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7 указывается основные прямые (какие работы будут проведены) и косвенные (к чему приведет реализация проекта научного исследования) результаты реализации проекта научного исследования. Какие показатели будут использованы для замера эффекта, каков масштаб влияния данного проекта научного исследования (прямой или косвенный) в краткосрочной, среднесрочной и долгосрочной перспективе, к чему приведет реализация проекта научного исследования;</w:t>
      </w:r>
    </w:p>
    <w:bookmarkEnd w:id="37"/>
    <w:bookmarkStart w:name="z5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8 указывается примерная стоимость каждого мероприятия, а также предлагаемый план финансирования.</w:t>
      </w:r>
    </w:p>
    <w:bookmarkEnd w:id="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