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190ced" w14:textId="5190ce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Председателя Агентства Республики Казахстан по противодействию коррупции (Антикоррупционной службы) от 7 февраля 2025 года № 26 "Об утверждении перечня сведений, подлежащих опубликованию"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Агентства Республики Казахстан по делам государственной службы от 11 ноября 2025 года № 185. Зарегистрирован в Министерстве юстиции Республики Казахстан 14 ноября 2025 года № 37417. Утратил силу приказом и.о. Председателя Агентства Республики Казахстан по делам государственной службы от 21 июля 2026 года № 130.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Сноска.Утратил силу приказом и.о. Председателя Агентства РК по делам государственной службы от 21.07.2026 </w:t>
      </w:r>
      <w:r>
        <w:rPr>
          <w:rFonts w:ascii="Times New Roman"/>
          <w:b w:val="false"/>
          <w:i w:val="false"/>
          <w:color w:val="ff0000"/>
          <w:sz w:val="28"/>
        </w:rPr>
        <w:t>№ 130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13.08.2026).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противодействию коррупции (Антикоррупционной службы) от 7 февраля 2025 года № 26 "Об утверждении перечня сведений, подлежащих опубликованию" (зарегистрирован в Реестре государственной регистрации нормативных правовых актов под № 35710)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сведений, подлежащих опубликованию, утвержденный указанным приказом,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по дебюрократизации и превенции коррупции Агентства Республики Казахстан по делам государственной службы в установленном законодательством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Агентства Республики Казахстан по делам государственной службы после его официального опубликования.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заместителя Председателя Агентства Республики Казахстан по делам государственной службы, курирующего вопросы антикоррупционной политики.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 по делам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государственной службы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Жазықбай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финансов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Председатель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делам государственной службы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ноября 2025 года № 185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противодействию коррупции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(Антикоррупционной службы)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февраля 2025 года № 26</w:t>
            </w:r>
          </w:p>
        </w:tc>
      </w:tr>
    </w:tbl>
    <w:bookmarkStart w:name="z1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сведений, подлежащих опубликованию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Фамилия, имя, отчество (при его наличии) лица, указанного в части первой пункта 9 статьи 11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противодействии коррупции", и его супруга (супруги).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Отчетный налоговый период, за который представлена декларация о доходах и имуществе.</w:t>
      </w:r>
    </w:p>
    <w:bookmarkEnd w:id="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Сведения, отраженные в декларации о доходах и имуществе физического лица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Сведения, подлежащие опубликованию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доходах, подлежащих налогообложению физическим лицом самостоятельно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общая сумма;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фамилия, имя, отчество (при его наличии) лица, представившего декларацию о доходах и имуществе.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приобретении (получении) имущества (в том числе денег) и об источниках покрытия расходов на приобретение имущества в течение отчетного налогового периода, в том числе за пределами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вид приобретенного (полученного) имущества;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Сведения о приобретении (получении) имущества (в том числе денег):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2.1. код страны приобретенного имущества;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2.2. стоимость (цена), по которой приобретено имущество;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сведения об источниках покрытия расходов на приобретения имущества: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3.1. источник покрытия расходов;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3.2. сумма источника дохода, предназначенного для покрытия расходов на приобретение имущества.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фамилия, имя, отчество (при его наличии) лица, представившего декларацию о доходах и имуществе.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отчуждении имущества в течение отчетного налогового периода, в том числе за пределами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вид отчужденного (переданного) имущества;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код страны, в которой находится отчужденное имущество;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стоимость (цена) в тенге, по которой реализовано имущество;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фамилия, имя, отчество (при его наличии) лица, представившего декларацию о доходах и имуществе.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деньгах на банковских счетах в иностранных банках, находящихся за пределами Республики Казахстан, в сумме, в совокупности превышающей тысячекратный размер месячного расчетного показателя, по состоянию на 31 декабря отчетного налогового периода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сумма денег на банковских счетах в иностранных банках, находящихся за пределами Республики Казахстан;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код валюты;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сумма с указанием валюты;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наименование банковского учреждения, в котором хранятся деньги;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код страны регистрации банковского учреждения;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фамилия, имя, отчество (при его наличии) лица, представившего декларацию о доходах и имуществе.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наличии имущества и активов за пределами Республики Казахстан на 31 декабря отчетного налогового периода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вид имущества: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1.1. имущество, которое подлежит государственной или иной регистрации (учету) либо права и (или) сделки по которому подлежат государственной или иной регистрации (учету) в компетентном органе иностранного государства в соответствии с законодательством иностранного государства;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1.2. ценные бумаги, эмитенты которых зарегистрированы за пределами Республики Казахстан, цифровые активы;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1.3. инвестиционное золото;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1.4. доля участия в уставном капитале юридического лица, зарегистрированного за пределами Республики Казахстан.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код страны регистрации имущества;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фамилия, имя, отчество (при его наличии) лица, представившего декларацию о доходах и имуществе.</w:t>
            </w:r>
          </w:p>
        </w:tc>
      </w:tr>
    </w:tbl>
    <w:bookmarkStart w:name="z4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</w:t>
      </w:r>
    </w:p>
    <w:bookmarkEnd w:id="18"/>
    <w:bookmarkStart w:name="z4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Лица, указанные в части первой </w:t>
      </w:r>
      <w:r>
        <w:rPr>
          <w:rFonts w:ascii="Times New Roman"/>
          <w:b w:val="false"/>
          <w:i w:val="false"/>
          <w:color w:val="000000"/>
          <w:sz w:val="28"/>
        </w:rPr>
        <w:t>пункта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 Республики Казахстан "О противодействии коррупции", предоставляют сведения, предусмотренные настоящим перечнем, в службы управления персоналом (кадровые службы) государственных органов, организаций, Парламента Республики Казахстан и Верховного Суда Республики Казахстан. </w:t>
      </w:r>
    </w:p>
    <w:bookmarkEnd w:id="19"/>
    <w:bookmarkStart w:name="z4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Сведения, подлежащие опубликованию, размещаются службами управления персоналом (кадровыми службами) государственных органов, организаций, Парламента Республики Казахстан и Верховного Суда Республики Казахстан на их официальных интернет-ресурсах в срок не позднее 31 декабря года, следующего за отчетным календарным годом.</w:t>
      </w:r>
    </w:p>
    <w:bookmarkEnd w:id="20"/>
    <w:bookmarkStart w:name="z4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доходов, имущества и иных сведений, подлежащих отражению согласно настоящему перечню, опубликование указанных сведений не осуществляется.</w:t>
      </w:r>
    </w:p>
    <w:bookmarkEnd w:id="2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