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813a" w14:textId="b82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подоходным налогом, удержанным у источника выплаты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2025 года № 694. Зарегистрирован в Министерстве юстиции Республики Казахстан 12 ноября 2025 года № 37386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113, со статьями </w:t>
      </w:r>
      <w:r>
        <w:rPr>
          <w:rFonts w:ascii="Times New Roman"/>
          <w:b w:val="false"/>
          <w:i w:val="false"/>
          <w:color w:val="000000"/>
          <w:sz w:val="28"/>
        </w:rPr>
        <w:t>699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налогового заявления на возврат уплаченного подоходного налога из бюджета на основании международного договора об избежании двойного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об отказе в рассмотрении заявления на возврат уплаченного подоходного налога из бюджета на основании международного договора об избежании двойного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решения о возврате подоходного налога, удержанного у источника выплаты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отказе в возврате подоходного налога, удержанного у источника выплаты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"Возврат подоходного налога, удержанного у источника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налогового заявления на получение справки о суммах полученных доходов из источников в Республике Казахстан и удержанных (уплаченных)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справки о суммах полученных доходов из источников в Республике Казахстан и удержанных (уплаченных)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мотивированного отказа в оказании государственной услуги "Выдача справки о суммах полученных доходов из источников в Республике Казахстан и удержанных (уплаченных) налогов"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оказания государственной услуги "Выдача справки о суммах полученных доходов из источников в Республике Казахстан и удержанных (уплаченных) налогов"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2018 года № 38 "Об утверждении форм документа, подтверждающего резидентство, и справки о суммах полученных доходов из источников в Республике Казахстан и удержанных (уплаченных) налогов" (зарегистрирован в Реестре государственной регистрации нормативных правовых актов под № 16322);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апреля 2021 года № 297 "О внесении изменения в приказ Министра финансов Республики Казахстан от 19 января 2018 года № 38 "Об утверждении форм документа, подтверждающего резидентство, и справки о суммах полученных доходов из источников в Республике Казахстан и удержанных (уплаченных) налогов" (зарегистрирован в Реестре государственной регистрации нормативных правовых актов под № 22485).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искуственного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132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143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43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7851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7851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рассмотрении заявления на возврат уплаченного подоходного налога из бюджета на основании международного договора об избежании двойного налогообложения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принявшего решение)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699 Налогового кодекса Республики Казахстан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Налоговый кодекс) отказывает в рассмотрении заявления на возврат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уплаченного подоходного налога из бюджета на основании международного договора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избежании двойного налогообложения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или полное наименование нерезидента, подавшего заявление)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налоговой регистрации в стране инкорпорации нерезидента или его аналог (при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заявления)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основаниям: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отказ органа государственных доходов в рассмотрении заявления по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699 Налогового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кодекса, не является препятствием для повторного обращения в пределах срока,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699 Налогового кодекса, с заявлением на возврат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уплаченного подоходного налога из бюджета на основании международного договора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избежании двойного налогообложения, если им будут устранены допущенные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 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услугополучатель: __________________________________ 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либо наименование и Ф.И.О. (подпись)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представителя нерезидента)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настоящего решения: "___" _________ 20__ год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возврате подоходного налога, удержанного у источника выплаты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принявшего решение)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на возврат уплаченного подоходного налога из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на основании международного договора об избежании двойного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или полное наименование нерезидента, подавшего заявление)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налоговой регистрации в стране инкорпорации нерезидента или его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 (при наличии))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заявления)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решение о ________________________ возврате подоходного налога в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(полностью или в части)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________________________________________________________________.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подоходного налога, подлежащая возврату)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700 Налогового кодекса Республики Казахстан (далее – Налоговый кодекс) орган государственных доходов, в котором зарегистрирован по месту нахождения налоговый агент (налогоплательщик), производит нерезиденту возврат суммы подоходного налога из бюджета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11 Налогового кодекса, в течение 30 (тридцати) рабочих дней со дня принятия такого решения.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 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(Ф.И.О) (подпись)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услугополучатель: _______________________ ___________________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либо наименование и Ф.И.О. (подпись)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представителя нерезидента)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настоящего решения: "___" _________ 20__ год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возврате подоходного налога, удержанного у источника выплаты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принявшего решение)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на возврат уплаченного подоходного налога из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на основании международного договора об избежании двойного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 ____________________________________________________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или полное наименование нерезидента, подавшего заявление)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налоговой регистрации в стране инкорпорации нерезидента или его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 (при наличии))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заявления)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возврате подоходного налога (полностью или в части) в сумме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подоходного налога, подлежащая отказу в возврате)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основаниям: ____________________________________________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 _________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(Ф.И.О) (подпись)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услугополучатель: ______________________ ___________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либо наименование и Ф.И.О. (подпись) представителя нерезидента)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настоящего решения: "___" _________ 20__ год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"Возврат подоходного налога, удержанного у источника выплаты"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"Возврат подоходного налога, удержанного у источника выплаты"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"Возврат подоходного налога, удержанного у источника выплаты" (далее – государственная услуга) территориальными органами Комитета государственных доходов Министерства финансов Республики Казахстан по областям, городам Астана, Алматы и Шымкент (далее – услугодатель).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и юридическим лицам (далее – услугополучатель).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обеспечивает бесперебойное функционирование информационной системы, содержащей необходимые сведения для оказания государственных услуг. В случае сбоя в информационных системах, используемых при оказании государственных услуг, услугодатель обеспечивает устранение технических неполадок и уведомляет соответствующих уполномоченных лиц в течение 1 (одного) рабочего дня.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"Возврат подоходного налога, удержанного у источника выплаты"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налогового заявления на возврат уплаченного подоходного налога из бюджета на основании международного договора об избежании двойного налогообложения по форме согласно приложению 1 к настоящему приказу (далее – заявление) и выдача результата оказания государственной услуги осуществляются: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документы, представленные услугополучателем,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услугополучатели представляют пакет документов, предусмотренных пунктом 8 Перечня.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электронной цифровой подписью уполномоченных должностных лиц.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могут быть получены из информационных систем, не допускается.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услугодатель выдает услугополучателю расписку о приеме соответствующих документов.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при предоставлении услугополучателем неполного пакета документов, предусмотренных пунктом 8 Перечня, а также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 по форме согласно приложению 2 к настоящим Правилам.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электронная расписка о приеме соответствующих документов, по обращению услугополучателя расписка выдается в бумажном формате.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работник Государственной корпорации принимает, проверяет документы, представленные услугополучателем, и направляет услугодателю через курьерскую связь.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Структурное подразделение услугодателя, ответственное за прием документов,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прием заявлений и выдача результатов оказания государственной услуги осуществляется следующим рабочим днем).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 работник, ответственный за обработку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700 Налогового кодекса: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запросы в другие органы государственных доходов, уполномоченные государственные органы, компетентные органы иностранных государств, банки и организации, осуществляющие отдельные виды банковских операций, и иные организации, осуществляющие деятельность на территории Республики Казахстан, о предоставлении необходимой информации, а также нерезиденту – по вопросам, связанным с возвратом налога;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порядке, определенном главой 15 Налогового кодекса, тематическую проверку по вопросу возврата уплаченного подоходного налога из бюджета на основании заявления нерезидента,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700 Налогового кодекса;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орган государственных доходов по месту нахождения структурного подразделения нерезидента в Республике Казахстан запрос на проведение комплексной налоговой проверки нерезидента за период срока исковой давности на предмет исполнения им налоговых обязательств и наличия либо отсутствия постоянного учреждения в Республике Казахстан (в случае, если нерезидент имеет структурное подразделение в Республике Казахстан);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компетентный орган страны резидентства нерезидента, заявление которого рассматривается, о предоставлении информации о взаимоотношениях налогового агента и нерезидента (в случае ликвидации (прекращения деятельности), банкротства налогового агента).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к услугодателю или Государственную корпорацию результат оказания государственной услуги или решение об отказе в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решение об отказе в рассмотрении заявления) выдается на бумажном носителе.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699 Налогового кодекса, услугодатель отказывает в рассмотрении заявления в течение 10 (десяти) рабочих дней со дня получения такого заявления с указанием причин отказа.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оснований, предусмотренных в пункте 9 Перечня, для отказа в оказании государственной услуги услугодатель уведомляет услугополучателя, представившего документы,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услугополучателю, представившему документы на бумажном носителе, направляется не менее чем за 3 (три) рабочих дня до принятия решения по государственной услуге. Заслушивание проводится не позднее 2 (двух) рабочих дней со дня уведомления.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услугополучателя, представившего документы, составляется протокол.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услугодателя в рассмотрении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699 Налогового кодекса, услугополучатель имеет право в пределах срока, установленного пунктом 8 статьи 699 Налогового кодекса, повторно подать заявление в случае устранения допущенных нарушений.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заявления услугодателем выносится одно из следующих решений: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возврате подоходного налога полностью или в части по форме согласно приложению 3 к настоящему приказу (далее – решение о возврате);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возврате подоходного налога по форме согласно приложению 4 к настоящему приказу (далее – решение об отказе в возврате).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в письменной форме и подписывается руководителем или его заместителем.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принятии услугодателем решения о возврате, на представленном заявлении проставляется сумма подоходного налога, подлежащая возврату в соответствии с положениями международного договора, и заявление заверяется подписью руководителя или его заместителя и печатью органа государственных доходов.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возврата услугополучатель нерезидент подает заявление, где указывает полное наименование банка, на банковский счет которого необходимо произвести возврат налога, а также код страны резидентства банка.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налога может осуществляться на счета в иностранных банках, расположенные за пределами Республики Казахстан.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возврата услугодатель направляет реестр по возврату подоходного налога в органы казначейства, который осуществляет конвертацию сумм подоходного налога в валюту, указанную в заявлении и зачисление сумм на счет нерезидента.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осуществляется в соответствии с графиком работы Государственной корпорации при предъявлении документов, удостоверяющих личность либо электронного документа из сервиса цифровых документов, представитель также представляет документ, выданный в соответствии с гражданским законодательством Республики Казахстан, в которой указываются соответствующие полномочия представителя.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Законом: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непосредственно оказывающего государственную услугу, подлежит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рассмотрению в течение 5 (пяти) рабочих дней со дня ее регистрации.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адрес услугодателя и (или) должностного лица, чье решение, действие (бездействие) обжалуются.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и (или) должностное лицо, решение, действие (бездействие), которых обжалуются, имеют основание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требования, указанным в жалобе. Если иное не предусмотрено законом, обращение в суд допускается после обжалования в досудебном порядке.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"Возврат подоходного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удержанного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"Возврат подоходного налога, удержанного у источника выплаты"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Астана, Алматы и Шымкент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услугополучателем (нерезидентом) налогового заявления на возврат уплаченного подоходного налога из бюджета на основании международного договора об избежании двойного налогообложения по форме согласно приложению 1 к настоящему приказу (далее – заявление) с пакетом документов рассматривается в течение 20 (двадцати) рабочих дней со дня подачи.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срок рассмотрения заявления приостанавливается на 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тематической проверки по вопросу возврата уплаченного подоходного налога из бюджета на основании заявления нерезидента;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направления услугодателем запроса: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органы государственных доходов, уполномоченные государственные органы, компетентные органы иностранных государств, банки и организации, осуществляющие отдельные виды банковских операций, и иные организации, осуществляющие деятельность на территории Республики Казахстан, о предоставлении необходимой информации, а также нерезиденту по вопросам, связанным с возвратом налога;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 государственных доходов по месту нахождения структурного подразделения нерезидента в Республике Казахстан запрос на проведение внеплановой комплексной проверки нерезидента за период срока исковой давности на предмет исполнения им налоговых обязательств и наличия либо отсутствия постоянного учреждения в Республике Казахстан (в случае, если нерезидент имеет структурное подразделение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компетентный орган страны резидентства нерезидента, заявление которого рассматривается, о предоставлении информации о взаимоотношениях налогового агента и нерезидента (в случае ликвидации (прекращения деятельности), банкротства налогового агента) – до даты получения ответа на такой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об отказе в рассмотрении заявления согласно приложению 2 к настоящему приказу (далее – решение об отказе в рассмотрении заявления) – в течение 10 (десяти) рабочих дней со дня получения услугодателем заявления с пакетом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возврате подоходного налога, удержанного у источника выплаты, полностью или в части согласно приложению 3 к приказу (далее – решение о возврате) либо об отказе в возврате подоходного налога, удержанного у источника выплаты согласно приложению 4 к приказу (далее – решение об отказе в возврате) – в течение 20 (двацати) рабочих дней со дня получения услугодателем заявления с пакетом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суммы подоходного налога из бюджета производится услугодателем, в котором зарегистрирован по месту нахождения налоговый агент (налогоплательщик) в порядке, предусмотренном Кодексом – в течение 30 (тридцати) рабочих дней со дня принятия решения о возврате;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Государственной корпорацией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о возврате;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решение об отказе в возврате;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решение об отказе в рассмотрении заявления в случаях и по основаниям, указанным в пункте 9 настоящего Перечня.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осуществляется с соблюдением норм статьи 73 Административного процедурно-процессуального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и Закону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праздниках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(далее – Закон о праздниках).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www.kgd.gov.kz;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(резидента государств, с которыми Республикой Казахстан заключены соответствующие международные договоры (конвенции) об избежании двойного налогообложения и предотвращении уклонения от уплаты налогов на доходы и капитал (имущество) к услугодателю: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представляется нерезидентом в двух экземплярах в орган государственных доходов, являющийся вышестоящим по отношению к органу государственных доходов по месту нахождения налогового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контрактов (договоров, соглашений) на выполнение работ, оказание услуг или на иные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резидентство нерезидента;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бухгалтерских или иных документов, подтверждающих суммы полученных доходов и удержанных или уплаченных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документов, подтверждающих факт оказания услуг,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случае выполнения работ, оказания услуг нерезидентом на территории Республики Казахстан через работников или другой персонал, нанятый нерезидентом для таких целей, – копии документов, удостоверяющих личность таких физических лиц, и документов, подтверждающих сроки их пребывания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дополнительно в случае представления заявления юридическим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засвидетельствованные копии учредительных документов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торгового реестра (реестра акционеров) или иного аналогичного документа, предусмотренного законодательством государства, в котором зарегистрирован нерезидент, с указанием учредителей (участников) и мажоритарных акционеров юридического лица – нерезидента.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(реестре акционеров) или ином аналогичном документе, предусмотренном законодательством государства, в котором зарегистрирован нерезидент, такой нерезидент представляет налоговому агенту: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(акт), послуживший основанием для создания нерезидента, правовая (юридическая) сила которого подтверждена соответствующим органом иностранного государства, в котором зарегистрирован такой нерезидент,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иной документ, указывающий организационную структуру консолидированной группы, участником которой является нерезидент, с отражением наименования всех ее участников и их географического местонахождения (наименования государств (территорий), где участники консолидированной группы созданы (учреждены), и номеров государственной и налоговой регистрации всех участников консолидированной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дополнительно в случае представления заявления физическим лицом – копия документа, удостоверяющего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нерезидентом заявления на возврат подоходного налога с доходов, полученных по акциям, являющимся базовым активом депозитарных расписок: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1)заявление.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представляется нерезидентом в двух экземплярах в орган государственных доходов, являющийся вышестоящим по отношению к органу государственных доходов по месту нахождения (жительства, пребывания) налогового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выписка со счета, полученная из центрального депозитария, содержащая: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или фамилию, имя, отчество (если оно указано в документе, удостоверяющем личность) нерезидента;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количестве и виде депозитарных расписок;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реквизиты документа, удостоверяющего личность нерезидента (для физического лица), номер налоговой регистрации в стране инкорпорации нерезидента или его аналог (при его наличии), номер и дату государственной регистрации нерезидента (для юридического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решение общего собрания акционеров эмитента акций, являющихся базовым активом депозитарных расписок, о выплате дивидендов за определенный период с указанием размера дивиденда в расчете на одну акцию и даты составления списка акционеров, имеющих право на получение дивидендов;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выписки с валютного счета по поступившим суммам дивидендов;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резидентство нерезидента, являющегося окончательным (фактическим) получателем (владельцем) доходов по акциям, являющимся базовым активом депозитарных расписок.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нерезидентом заявления на возврат подоходного налога с доходов, полученных от прироста стоимости: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представляется нерезидентом в двух экземплярах в орган государственных доходов, являющийся вышестоящим по отношению к органу государственных доходов по месту нахождения (жительства, пребывания) налогового агента.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контрактов (договоров, соглашений) на выполнение работ, оказание услуг или на иные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резидентство нерезидента;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бухгалтерских или иных документов, подтверждающих суммы полученных доходов и удержанных или уплаченных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выполнения работ, оказания услуг нерезидентом на территории Республики Казахстан через работников или другой персонал, нанятый нерезидентом для таких целей, – копии документов, удостоверяющих личность таких физических лиц, и документов, подтверждающих сроки их пребывания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дополнительно в случае представления заявления юридическим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засвидетельствованные копии учредительных документов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торгового реестра (реестра акционеров) или иного аналогичного документа, предусмотренного законодательством государства, в котором зарегистрирован нерезидент, с указанием учредителей (участников) и мажоритарных акционеров юридического лица – нерезидента.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(реестре акционеров) или ином аналогичном документе, предусмотренном законодательством государства, в котором зарегистрирован нерезидент, такой нерезидент представляет налоговому агенту: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(акт), послуживший основанием для создания нерезидента, правовая (юридическая) сила которого подтверждена соответствующим органом иностранного государства, в котором зарегистрирован такой нерезидент,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иной документ, указывающий организационную структуру консолидированной группы, участником которой является нерезидент, с отражением наименования всех ее участников и их географического местонахождения (наименования государств (территорий), где участники консолидированной группы созданы (учреждены), и номеров государственной и налоговой регистрации всех участников консолидированной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дополнительно в случае представления заявления физическим лицом – копия документа, удостоверяющего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копии документов, подтверждающих куплю-продажу акций, долей участия и иного имущества с указанием цены приобретения и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указанные документы, указанные в пунктах 3, 4 и 5 статьи 699 Налогового кодекса, составлены на иностранном языке, нерезидент обязан приложить их нотариально засвидетельствованный перевод на казахском 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идентификации личности услугополучателя предъявляется документ, удостоверяющий личность,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подача услугополучателем (нерезидентом) заявления по истечении срока исковой давности, если иное не установлено международным договором. При этом нерезидент не вправе повторно подать заявление;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несоответствия документа, подтверждающего резидентство,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непредставление услугополучателем (нерезидентом) документов, указанные в пунктах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несоблюдение услугополучателем (нерезидентом)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699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повторном представлении заявления за ранее рассмотренный (проверенный) период, по итогам которого налоговым органом вынесено решение об отказе в возврате подоходного налога из бюджета по одному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признание постоянным учреждением (постоянным местом деятельности) нерезидента в Республике Казахстан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и перечисление в бюджет налоговым агентом подоходного налога с доходов нерезидента, полученных из источников в Республике Казахстан, за счет собственных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ненаступления случаев, указанных в пункте 1 статьи 699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отказа органа государственных доходов в рассмотрении заявления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9 статьи 699 Налогового кодекса, нерезидент вправе в пределах срока исковой давности, если иное не установлено международным договором, повторно подать заявление, если им будут устранены допущенные нарушения.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"Возврат подоходного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удержанного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27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94"/>
    <w:bookmarkStart w:name="z2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"Возврат подоходного налога, удержанного у источника выплаты" ввиду представления Вами неполного пакета документов, предусмотренных пунктом 8 Перечня согласно приложению 1 к Правилам, а также документов с истекшим сроком действия (нужное подчеркнуть):</w:t>
      </w:r>
    </w:p>
    <w:bookmarkEnd w:id="195"/>
    <w:bookmarkStart w:name="z2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196"/>
    <w:bookmarkStart w:name="z2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197"/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198"/>
    <w:bookmarkStart w:name="z2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bookmarkEnd w:id="199"/>
    <w:bookmarkStart w:name="z2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</w:t>
      </w:r>
    </w:p>
    <w:bookmarkEnd w:id="200"/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работника Государственной корпорации) (подпись)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</w:t>
      </w:r>
    </w:p>
    <w:bookmarkEnd w:id="202"/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услугополучателя или представителя услугополучателя) (подпись)</w:t>
      </w:r>
    </w:p>
    <w:bookmarkEnd w:id="204"/>
    <w:bookmarkStart w:name="z28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1981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суммах полученных доходов из источников в Республике Казахстан и удержанных (уплаченных) налогов за _____ год, _____ квартал, _____месяц</w:t>
      </w:r>
    </w:p>
    <w:bookmarkEnd w:id="209"/>
    <w:bookmarkStart w:name="z29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Certificate on amounts of income received from sources in the Republic of Kazakhstan and amounts of withheld (paid) taxes for _____, year,_____ quarter,_____ month</w:t>
      </w:r>
    </w:p>
    <w:bookmarkEnd w:id="210"/>
    <w:bookmarkStart w:name="z29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лица-нерезидента, либо физического лица-</w:t>
      </w:r>
    </w:p>
    <w:bookmarkEnd w:id="211"/>
    <w:bookmarkStart w:name="z29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нерезидента/ Full name of the non-resident legal entity or non-resident natural person:</w:t>
      </w:r>
    </w:p>
    <w:bookmarkEnd w:id="212"/>
    <w:bookmarkStart w:name="z29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3"/>
    <w:bookmarkStart w:name="z29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налогоплательщика/Category of the taxpayer:</w:t>
      </w:r>
    </w:p>
    <w:bookmarkEnd w:id="214"/>
    <w:bookmarkStart w:name="z2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5"/>
    <w:bookmarkStart w:name="z29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резидентства/Country of residence:</w:t>
      </w:r>
    </w:p>
    <w:bookmarkEnd w:id="216"/>
    <w:bookmarkStart w:name="z2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7"/>
    <w:bookmarkStart w:name="z2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резидентства/Tax registration</w:t>
      </w:r>
    </w:p>
    <w:bookmarkEnd w:id="218"/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number in the country of residence:</w:t>
      </w:r>
    </w:p>
    <w:bookmarkEnd w:id="219"/>
    <w:bookmarkStart w:name="z3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0"/>
    <w:bookmarkStart w:name="z3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1"/>
    <w:bookmarkStart w:name="z3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222"/>
    <w:bookmarkStart w:name="z3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уплату налога на прибыль (доход)/иной объект налогообложения</w:t>
      </w:r>
    </w:p>
    <w:bookmarkEnd w:id="223"/>
    <w:bookmarkStart w:name="z3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итоговой сумме:_____________________________________________________</w:t>
      </w:r>
    </w:p>
    <w:bookmarkEnd w:id="224"/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5"/>
    <w:bookmarkStart w:name="z3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(name of state revenue agency)</w:t>
      </w:r>
    </w:p>
    <w:bookmarkEnd w:id="226"/>
    <w:bookmarkStart w:name="z3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certifies that the tax on profits (income)/other subject of taxation has been paid in</w:t>
      </w:r>
    </w:p>
    <w:bookmarkEnd w:id="227"/>
    <w:bookmarkStart w:name="z3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total amount of: ___________________________________________________</w:t>
      </w:r>
    </w:p>
    <w:bookmarkEnd w:id="228"/>
    <w:bookmarkStart w:name="z3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/Currency code (национальная валюта/national currency) _________</w:t>
      </w:r>
    </w:p>
    <w:bookmarkEnd w:id="229"/>
    <w:bookmarkStart w:name="z3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0"/>
    <w:bookmarkStart w:name="z3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231"/>
    <w:bookmarkStart w:name="z3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уплату налога на прибыль (доход)/иной объект налогообложения</w:t>
      </w:r>
    </w:p>
    <w:bookmarkEnd w:id="232"/>
    <w:bookmarkStart w:name="z3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итоговой сумме:_____________________________________________________</w:t>
      </w:r>
    </w:p>
    <w:bookmarkEnd w:id="233"/>
    <w:bookmarkStart w:name="z3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4"/>
    <w:bookmarkStart w:name="z3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5"/>
    <w:bookmarkStart w:name="z3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(name of state revenue agency)</w:t>
      </w:r>
    </w:p>
    <w:bookmarkEnd w:id="236"/>
    <w:bookmarkStart w:name="z3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certifies that the tax on profits (income)/other subject of taxation has been paid in</w:t>
      </w:r>
    </w:p>
    <w:bookmarkEnd w:id="237"/>
    <w:bookmarkStart w:name="z3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total amount of: ___________________________________________________</w:t>
      </w:r>
    </w:p>
    <w:bookmarkEnd w:id="238"/>
    <w:bookmarkStart w:name="z3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/Currency code (иностранная валюта/ foreign currency) __________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 Type of income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Amount of income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налога/Name of tax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Tax 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валют/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 code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удержанного налога Amount of tax withheld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налога Amount of tax paid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Total amount (национальная валюта) Total amount (national currency)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Total amount (иностранная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валюта) Total amount (national currency)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 фамилия, имя, отчество (если оно указано в документе, удостоверяющем личность)/Head (deputy head) of state revenue authority (Name, Surname, Middle name (if it is indicated in the identity document)</w:t>
      </w:r>
    </w:p>
    <w:bookmarkEnd w:id="242"/>
    <w:bookmarkStart w:name="z32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3"/>
    <w:bookmarkStart w:name="z32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Печать/Seal</w:t>
      </w:r>
    </w:p>
    <w:bookmarkEnd w:id="244"/>
    <w:bookmarkStart w:name="z32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Казхастан "Об электронном документе и электронной цифровой подписи" равнозначен документу на бумажном носителе.</w:t>
      </w:r>
    </w:p>
    <w:bookmarkEnd w:id="245"/>
    <w:bookmarkStart w:name="z32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isna.gov.kz, а также посредством мобильного приложения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</w:tr>
    </w:tbl>
    <w:bookmarkStart w:name="z3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bookmarkStart w:name="z32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информационной системы ИСНА и подписанные электронно-цифровой подписью Комитета государственных доходов Министерства финансов Республики Казахстан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33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"Выдача справки о суммах полученных доходов из источников в Республике Казахстан и удержанных (уплаченных) налогов"</w:t>
      </w:r>
    </w:p>
    <w:bookmarkEnd w:id="250"/>
    <w:bookmarkStart w:name="z3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основаниям:</w:t>
      </w:r>
    </w:p>
    <w:bookmarkEnd w:id="251"/>
    <w:bookmarkStart w:name="z3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налогоплательщика в стране резидентства</w:t>
      </w:r>
    </w:p>
    <w:bookmarkEnd w:id="252"/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53"/>
    <w:bookmarkStart w:name="z3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Наименование налогоплательщика</w:t>
      </w:r>
    </w:p>
    <w:bookmarkEnd w:id="254"/>
    <w:bookmarkStart w:name="z3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55"/>
    <w:bookmarkStart w:name="z3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законного / уполномоченного представителя (ИИН/БИН)</w:t>
      </w:r>
    </w:p>
    <w:bookmarkEnd w:id="256"/>
    <w:bookmarkStart w:name="z3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57"/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Наименование законного / уполномоченного представителя</w:t>
      </w:r>
    </w:p>
    <w:bookmarkEnd w:id="258"/>
    <w:bookmarkStart w:name="z3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59"/>
    <w:bookmarkStart w:name="z3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документа</w:t>
      </w:r>
    </w:p>
    <w:bookmarkEnd w:id="260"/>
    <w:bookmarkStart w:name="z3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61"/>
    <w:bookmarkStart w:name="z3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</w:t>
      </w:r>
    </w:p>
    <w:bookmarkEnd w:id="262"/>
    <w:bookmarkStart w:name="z3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63"/>
    <w:bookmarkStart w:name="z3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результата рассмотрения документа (заполняется датой получения ответа от модуля-обработчика)</w:t>
      </w:r>
    </w:p>
    <w:bookmarkEnd w:id="264"/>
    <w:bookmarkStart w:name="z34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65"/>
    <w:bookmarkStart w:name="z3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и наименование органа государственных доходов)</w:t>
      </w:r>
    </w:p>
    <w:bookmarkEnd w:id="266"/>
    <w:bookmarkStart w:name="z34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bookmarkEnd w:id="267"/>
    <w:bookmarkStart w:name="z3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268"/>
    <w:bookmarkStart w:name="z35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электронного документа Вы можете на isna.gov.kz, а также посредством мобильного приложения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QR</w:t>
            </w:r>
          </w:p>
        </w:tc>
      </w:tr>
    </w:tbl>
    <w:bookmarkStart w:name="z3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информационной системы "Интегрированная система налогового администрирования" и подписанные электронно-цифровой подписью Комитета государственных доходов Министерства финансов Республики Казахстан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</w:t>
            </w:r>
          </w:p>
        </w:tc>
      </w:tr>
    </w:tbl>
    <w:bookmarkStart w:name="z35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о суммах полученных доходов из источников в Республике Казахстан и удержанных (уплаченных) налогов"</w:t>
      </w:r>
    </w:p>
    <w:bookmarkEnd w:id="271"/>
    <w:bookmarkStart w:name="z35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2"/>
    <w:bookmarkStart w:name="z3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о суммах полученных доходов из источников в Республике Казахстан и удержанных (уплаченных) налогов"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справки о суммах полученных доходов из источников в Республике Казахстан и удержанных (уплаченных) налогов" (далее – государственная услуга) территориальными органами Комитета государственных доходов Министерства финансов Республики Казахстан по областям, городам Астана, Алматы и Шымкент (далее – услугодатель).</w:t>
      </w:r>
    </w:p>
    <w:bookmarkEnd w:id="273"/>
    <w:bookmarkStart w:name="z3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и юридическим лицам (далее – услугополучатель).</w:t>
      </w:r>
    </w:p>
    <w:bookmarkEnd w:id="274"/>
    <w:bookmarkStart w:name="z3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11)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75"/>
    <w:bookmarkStart w:name="z3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контакт-центр и оператору информационно-коммуникационной инфраструктуры "электронного правительства".</w:t>
      </w:r>
    </w:p>
    <w:bookmarkEnd w:id="276"/>
    <w:bookmarkStart w:name="z3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обеспечивает бесперебойное функционирование информационной системы, содержащей необходимые сведения для оказания государственных услуг. В случае сбоя в информационных системах, используемых при оказании государственных услуг, услугодатель обеспечивает устранение технических неполадок и уведомляет соответствующих уполномоченных лиц в течение 1 (одного) рабочего дня.</w:t>
      </w:r>
    </w:p>
    <w:bookmarkEnd w:id="277"/>
    <w:bookmarkStart w:name="z36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8"/>
    <w:bookmarkStart w:name="z3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суммах полученных доходов из источников в Республике Казахстан и удержанных (уплаченных) налогов"</w:t>
      </w:r>
    </w:p>
    <w:bookmarkEnd w:id="279"/>
    <w:bookmarkStart w:name="z3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налогового заявления на получение справки о суммах полученных доходов из источников в Республике Казахстан и удержанных (уплаченных) налогов по форме согласно приложению 6 к настоящему приказу (далее – заявление) и выдача результата оказания государственной услуги осуществляются:</w:t>
      </w:r>
    </w:p>
    <w:bookmarkEnd w:id="280"/>
    <w:bookmarkStart w:name="z3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услугодателя;</w:t>
      </w:r>
    </w:p>
    <w:bookmarkEnd w:id="281"/>
    <w:bookmarkStart w:name="z3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объектов информатизации "информационная система веб-приложение "Кабинет налогоплательщика" (www.cabinet.kgd.gov.kz) (далее – Кабинет налогоплательщика);</w:t>
      </w:r>
    </w:p>
    <w:bookmarkEnd w:id="282"/>
    <w:bookmarkStart w:name="z3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End w:id="283"/>
    <w:bookmarkStart w:name="z3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веб-портала "электронного правительства" www.egov.kz (далее – портал).</w:t>
      </w:r>
    </w:p>
    <w:bookmarkEnd w:id="284"/>
    <w:bookmarkStart w:name="z36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 изложен в приложении 1 к настоящим Правилам в форме стандарта государственной услуги.</w:t>
      </w:r>
    </w:p>
    <w:bookmarkEnd w:id="285"/>
    <w:bookmarkStart w:name="z36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услугополучателя к услугодателю документы, представленные услугополучателем,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документов.</w:t>
      </w:r>
    </w:p>
    <w:bookmarkEnd w:id="286"/>
    <w:bookmarkStart w:name="z3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электронном виде – заявление в форме электронного документа, удостоверенного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электронной цифровой подписью (далее – ЭЦП) услугополучателя, принимается через портал.</w:t>
      </w:r>
    </w:p>
    <w:bookmarkEnd w:id="287"/>
    <w:bookmarkStart w:name="z3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услугополучатели предоставляют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288"/>
    <w:bookmarkStart w:name="z3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89"/>
    <w:bookmarkStart w:name="z3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содержащихся в государственных информационных системах, услугодатель и (или)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</w:p>
    <w:bookmarkEnd w:id="290"/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могут быть получены из информационных систем, не допускается.</w:t>
      </w:r>
    </w:p>
    <w:bookmarkEnd w:id="291"/>
    <w:bookmarkStart w:name="z3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услугодатель выдает услугополучателю расписку о приеме соответствующих документов.</w:t>
      </w:r>
    </w:p>
    <w:bookmarkEnd w:id="292"/>
    <w:bookmarkStart w:name="z3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в случае предоставления услугополучателем неполного пакета документов согласно перечню, предусмотренному пунктом 8 Перечня, а также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 по форме согласно приложению 2 к настоящим Правилам.</w:t>
      </w:r>
    </w:p>
    <w:bookmarkEnd w:id="293"/>
    <w:bookmarkStart w:name="z3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электронная расписка о приеме соответствующих документов, по обращению услугополучателя расписка выдается в бумажном формате.</w:t>
      </w:r>
    </w:p>
    <w:bookmarkEnd w:id="294"/>
    <w:bookmarkStart w:name="z3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государственных услуг через Государственную корпорацию на бумажном носителе день приема заявлений и документов не входит в срок оказания государственных услуг.</w:t>
      </w:r>
    </w:p>
    <w:bookmarkEnd w:id="295"/>
    <w:bookmarkStart w:name="z3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статус о принятии запроса для оказания государственной услуги.</w:t>
      </w:r>
    </w:p>
    <w:bookmarkEnd w:id="296"/>
    <w:bookmarkStart w:name="z3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документов в Государственную корпорацию в явочном порядке – работник Государственной корпорации принимает, проверяет документы, представленные услугополучателем, и принятые документы направляет услугодателю через курьерскую связь.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Структурное подразделение услугодателя, ответственное за прием документов, в день поступления документов осуществляет прием, проверку представленных документов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прием заявлений и выдача результатов оказания государственной услуги осуществляется следующим рабочим днем).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соответствии представленного услугополучателем заявления посредством информационной системы "Интегрированная система налогового администрирования" (далее – информационная система) условию,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703 Налогового кодекса, информационной системой представляется справка о суммах полученных доходов из источников в Республике Казахстан и удержанных (уплаченных) налогов по форме согласно приложению 7 к настоящему приказу (далее – справка).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представленого услугополучателем заявления посредством информационной системы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703 Налогового кодекса, информационной системой выносится мотивированный отказ в оказании государственной услуги "Выдача справки о суммах полученных доходов из источников в Республике Казахстан и удержанных (уплаченных) налогов" (далее – мотивированный отказ).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представления услугополучателем заявления на бумажном носителе работник, ответственный за обработку документов, вводит документы и обрабатывает в информационной системе в течение 3 (трех) рабочих дней с наиболее поздней из следующих дат: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заявления;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налогоплательщиком-нерезидентом и (или) налоговым агентом соответствующей формы налоговой отчетности, в которой отражены суммы начисленных доходов нерезидента и подлежащих уплате налогов.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представленного услугополучателем заявления на бумажном носителе условию,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703 Налогового кодекса, справка представляется услугополучателю информационной системой.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по представленному услугополучателем заявлению информационной системой вынесен мотивированный отказ, указанный мотивированный отказ представляется услугополучателю.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ЭЦП должностного лица услугодателя.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выдача готовых документов осуществляется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310"/>
    <w:bookmarkStart w:name="z39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311"/>
    <w:bookmarkStart w:name="z3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Законом:</w:t>
      </w:r>
    </w:p>
    <w:bookmarkEnd w:id="312"/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непосредственно оказывающего государственную услугу, подлежит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рассмотрению в течение 5 (пяти) рабочих дней со дня ее регистрации.</w:t>
      </w:r>
    </w:p>
    <w:bookmarkEnd w:id="316"/>
    <w:bookmarkStart w:name="z3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7"/>
    <w:bookmarkStart w:name="z4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8"/>
    <w:bookmarkStart w:name="z4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адрес услугодателя и (или) должностного лица, чье решение, действие (бездействие) обжалуются.</w:t>
      </w:r>
    </w:p>
    <w:bookmarkEnd w:id="319"/>
    <w:bookmarkStart w:name="z4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20"/>
    <w:bookmarkStart w:name="z4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и (или) должностное лицо, решение, действие (бездействие), которых обжалуются, имеют основание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требования, указанным в жалобе. Если иное не предусмотрено законом, обращение в суд допускается после обжалования в досудебном порядке.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 полученных доходов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удержанных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(уплаченных) налогов"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услуги"Выдача справки о суммах полученных доходов из источников в Республике Казахстан и удержанных (уплаченных) налогов"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через услугодателя;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объекта информатизации, "информационная система веб-приложение "Кабинет налогоплательщика" (www.cabinet.kgd.gov.kz) (далее – Кабинет налогоплательщика);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через некоммерческое акционерное общество "Государственная корпорация "Правительства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веб-портала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момента сдачи пакета документов – в течение 10 (десяти) календарных дней с даты, наиболее поздней из следующих дат: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налогового заявления на получение справки о суммах полученных доходов из источников в Республике Казахстан и удержанных (уплаченных) налогов по форме согласно приложению 6 к настоящему приказу (далее – заявление);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налогоплательщиком-нерезидентом и (или) налоговым агентом соответствующей формы налоговой отчетности, в которой отражены суммы начисленных доходов нерезидента и подлежащих уплате налога;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услугодателю в случае прекращения деятельности, касающейся частной практики – 20 (двадцать) минут, 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20 (двадцать) минут,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о суммах полученных доходов из источников в Республике Казахстан и удержанных (уплаченных) налогов по форме согласно приложению 7 к приказу либо мотивированный отказ в оказании государственной услуги "Выдача справки о суммах полученных доходов из источников в Республике Казахстан и удержанных (уплаченных) налогов" по форме согласно приложению 8 к приказу в случаях и по основаниям, указанным в пункте 9 настоящего Перечня.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8.30 до 18.00 часов с перерывом на обед с 13.00 до 14.30 часов, кроме выходных и праздничных дней согласно Трудовому кодексу Республики Казахстан (далее – Трудовой кодекс). Государственная услуга оказывается в порядке очереди, без предварительной записи и ускоренного обслуживания.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осуществляется в порядке электронной очереди без ускоренного обслуживания, возможно бронирование электронной очереди посредством портала;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интернет-ресурсе: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корпорации: ww.gov4c.kz;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 услугополучатель (нерезидент/налоговый агент), либо представитель, действующий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представителя, представляет заявление.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идентификации личности услугополучателя предъявляется документ, удостоверяющий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данные заявления услугополучателя (нерезидента/налогового агента) не соответствуют данным, указанным в формах налоговой отчетности услугополучателя и (или) налогового агента;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дату подачи заявления отсутствует уплата налога с доходов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задолженность у услугополучателя и (или) налогового агента по перечислению налога с доходов услугополучателя (нерезидента) на дату подачи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Кодексом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портал или через кабинет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источников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удержанных (уплаченных)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(далее – Ф.И.О)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его адрес)</w:t>
            </w:r>
          </w:p>
        </w:tc>
      </w:tr>
    </w:tbl>
    <w:bookmarkStart w:name="z42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 </w:t>
      </w:r>
    </w:p>
    <w:bookmarkEnd w:id="329"/>
    <w:bookmarkStart w:name="z4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"Выдача справки о суммах полученных доходов из источников в Республике Казахстан и удержанных (уплаченных) налогов" ввиду представления Вами неполного пакета документов согласно Перечню, предусмотренному приложением 1 к Правилам, а также документов с истекшим сроком действия (нужное подчеркнуть):</w:t>
      </w:r>
    </w:p>
    <w:bookmarkEnd w:id="330"/>
    <w:bookmarkStart w:name="z4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___________________________________;</w:t>
      </w:r>
    </w:p>
    <w:bookmarkEnd w:id="331"/>
    <w:bookmarkStart w:name="z4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___________________________________;</w:t>
      </w:r>
    </w:p>
    <w:bookmarkEnd w:id="332"/>
    <w:bookmarkStart w:name="z4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_____________________________.</w:t>
      </w:r>
    </w:p>
    <w:bookmarkEnd w:id="333"/>
    <w:bookmarkStart w:name="z4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 Ф.И.О (работника Государственной корпорации) (подпись)</w:t>
      </w:r>
    </w:p>
    <w:bookmarkEnd w:id="334"/>
    <w:bookmarkStart w:name="z4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</w:t>
      </w:r>
    </w:p>
    <w:bookmarkEnd w:id="335"/>
    <w:bookmarkStart w:name="z4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работника Государственной корпорации) (подпись)</w:t>
      </w:r>
    </w:p>
    <w:bookmarkEnd w:id="336"/>
    <w:bookmarkStart w:name="z4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</w:t>
      </w:r>
    </w:p>
    <w:bookmarkEnd w:id="337"/>
    <w:bookmarkStart w:name="z4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</w:t>
      </w:r>
    </w:p>
    <w:bookmarkEnd w:id="338"/>
    <w:bookmarkStart w:name="z4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услугополучателя или представителя услугополучателя) (подпись)</w:t>
      </w:r>
    </w:p>
    <w:bookmarkEnd w:id="339"/>
    <w:bookmarkStart w:name="z4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3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