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82813a" w14:textId="b8281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некоторых вопросах, связанных с подоходным налогом, удержанным у источника выплаты в Республике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12 ноября 2025 года № 694. Зарегистрирован в Министерстве юстиции Республики Казахстан 12 ноября 2025 года № 37386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Вводится в </w:t>
      </w:r>
      <w:r>
        <w:rPr>
          <w:rFonts w:ascii="Times New Roman"/>
          <w:b w:val="false"/>
          <w:i w:val="false"/>
          <w:color w:val="ff0000"/>
          <w:sz w:val="28"/>
        </w:rPr>
        <w:t>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с 01.01.2026 г.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частью четвертой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113, со статьями </w:t>
      </w:r>
      <w:r>
        <w:rPr>
          <w:rFonts w:ascii="Times New Roman"/>
          <w:b w:val="false"/>
          <w:i w:val="false"/>
          <w:color w:val="000000"/>
          <w:sz w:val="28"/>
        </w:rPr>
        <w:t>699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703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Республики Казахстан,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услугах",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налогового заявления на возврат уплаченного подоходного налога из бюджета на основании международного договора об избежании двойного налогообложения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решения об отказе в рассмотрении заявления на возврат уплаченного подоходного налога из бюджета на основании международного договора об избежании двойного налогообложения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решения о возврате подоходного налога, удержанного у источника выплаты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решения об отказе в возврате подоходного налога, удержанного у источника выплаты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Правила оказания государственной услуги "Возврат подоходного налога, удержанного у источника выплаты"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налогового заявления на получение справки о суммах полученных доходов из источников в Республике Казахстан и удержанных (уплаченных) налогов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форму справки о суммах полученных доходов из источников в Республике Казахстан и удержанных (уплаченных) налогов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мотивированного отказа в оказании государственной услуги "Выдача справки о суммах полученных доходов из источников в Республике Казахстан и удержанных (уплаченных) налогов"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Правила оказания государственной услуги "Выдача справки о суммах полученных доходов из источников в Республике Казахстан и удержанных (уплаченных) налогов"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силу: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19 января 2018 года № 38 "Об утверждении форм документа, подтверждающего резидентство, и справки о суммах полученных доходов из источников в Республике Казахстан и удержанных (уплаченных) налогов" (зарегистрирован в Реестре государственной регистрации нормативных правовых актов под № 16322);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 апреля 2021 года № 297 "О внесении изменения в приказ Министра финансов Республики Казахстан от 19 января 2018 года № 38 "Об утверждении форм документа, подтверждающего резидентство, и справки о суммах полученных доходов из источников в Республике Казахстан и удержанных (уплаченных) налогов" (зарегистрирован в Реестре государственной регистрации нормативных правовых актов под № 22485).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 после дня его официального опубликования;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 1 января 2026 года и подлежит официальному опубликованию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Министерство искуственного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интеллекта и цифрового развития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1132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139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143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143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785100" cy="1151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7851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Ф.И.О.)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(адрес услугополучателя)</w:t>
            </w:r>
          </w:p>
        </w:tc>
      </w:tr>
    </w:tbl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 об отказе в рассмотрении заявления на возврат уплаченного подоходного налога из бюджета на основании международного договора об избежании двойного налогообложения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доходов, принявшего решение)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699 Налогового кодекса Республики Казахстан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(далее – Налоговый кодекс) отказывает в рассмотрении заявления на возврат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уплаченного подоходного налога из бюджета на основании международного договора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избежании двойного налогообложения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или полное наименование нерезидента, подавшего заявление)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налоговой регистрации в стране инкорпорации нерезидента или его аналог (при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наличии))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(дата и номер заявления)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следующим основаниям: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отказ органа государственных доходов в рассмотрении заявления по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подпунктами 2),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699 Налогового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кодекса, не является препятствием для повторного обращения в пределах срока,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699 Налогового кодекса, с заявлением на возврат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уплаченного подоходного налога из бюджета на основании международного договора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избежании двойного налогообложения, если им будут устранены допущенные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нарушения.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________________________________ _________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(Ф.И.О.) (подпись)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 услугополучатель: __________________________________ _______________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либо наименование и Ф.И.О. (подпись)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представителя нерезидента)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получения настоящего решения: "___" _________ 20__ год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Ф.И.О.)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(адрес услугополучателя)</w:t>
            </w:r>
          </w:p>
        </w:tc>
      </w:tr>
    </w:tbl>
    <w:bookmarkStart w:name="z8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 о возврате подоходного налога, удержанного у источника выплаты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доходов, принявшего решение)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заявления на возврат уплаченного подоходного налога из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бюджета на основании международного договора об избежании двойного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налогообложения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или полное наименование нерезидента, подавшего заявление)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налоговой регистрации в стране инкорпорации нерезидента или его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аналог (при наличии))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и дата заявления)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принял решение о ________________________ возврате подоходного налога в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(полностью или в части)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сумме ________________________________________________________________.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подоходного налога, подлежащая возврату)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700 Налогового кодекса Республики Казахстан (далее – Налоговый кодекс) орган государственных доходов, в котором зарегистрирован по месту нахождения налоговый агент (налогоплательщик), производит нерезиденту возврат суммы подоходного налога из бюджета в порядке, определенном </w:t>
      </w:r>
      <w:r>
        <w:rPr>
          <w:rFonts w:ascii="Times New Roman"/>
          <w:b w:val="false"/>
          <w:i w:val="false"/>
          <w:color w:val="000000"/>
          <w:sz w:val="28"/>
        </w:rPr>
        <w:t>параграфом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главы 11 Налогового кодекса, в течение 30 (тридцати) рабочих дней со дня принятия такого решения.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 _________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(Ф.И.О) (подпись)</w:t>
      </w:r>
    </w:p>
    <w:bookmarkEnd w:id="97"/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 услугополучатель: _______________________ ___________________</w:t>
      </w:r>
    </w:p>
    <w:bookmarkEnd w:id="99"/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(Ф.И.О. либо наименование и Ф.И.О. (подпись)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представителя нерезидента)</w:t>
      </w:r>
    </w:p>
    <w:bookmarkEnd w:id="101"/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получения настоящего решения: "___" _________ 20__ год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Ф.И.О.)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(адрес услугополучателя)</w:t>
            </w:r>
          </w:p>
        </w:tc>
      </w:tr>
    </w:tbl>
    <w:bookmarkStart w:name="z11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Решение об отказе в возврате подоходного налога, удержанного у источника выплаты</w:t>
      </w:r>
    </w:p>
    <w:bookmarkEnd w:id="103"/>
    <w:bookmarkStart w:name="z1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</w:t>
      </w:r>
    </w:p>
    <w:bookmarkEnd w:id="104"/>
    <w:bookmarkStart w:name="z1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bookmarkEnd w:id="105"/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доходов, принявшего решение)</w:t>
      </w:r>
    </w:p>
    <w:bookmarkEnd w:id="106"/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заявления на возврат уплаченного подоходного налога из</w:t>
      </w:r>
    </w:p>
    <w:bookmarkEnd w:id="107"/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бюджета на основании международного договора об избежании двойного</w:t>
      </w:r>
    </w:p>
    <w:bookmarkEnd w:id="108"/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налогообложения ____________________________________________________</w:t>
      </w:r>
    </w:p>
    <w:bookmarkEnd w:id="109"/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или полное наименование нерезидента, подавшего заявление)</w:t>
      </w:r>
    </w:p>
    <w:bookmarkEnd w:id="110"/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1"/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налоговой регистрации в стране инкорпорации нерезидента или его</w:t>
      </w:r>
    </w:p>
    <w:bookmarkEnd w:id="112"/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3"/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аналог (при наличии))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5"/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(номер и дата заявления)</w:t>
      </w:r>
    </w:p>
    <w:bookmarkEnd w:id="116"/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отказывает в возврате подоходного налога (полностью или в части) в сумме</w:t>
      </w:r>
    </w:p>
    <w:bookmarkEnd w:id="117"/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8"/>
    <w:bookmarkStart w:name="z1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(сумма подоходного налога, подлежащая отказу в возврате)</w:t>
      </w:r>
    </w:p>
    <w:bookmarkEnd w:id="119"/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следующим основаниям: ____________________________________________</w:t>
      </w:r>
    </w:p>
    <w:bookmarkEnd w:id="120"/>
    <w:bookmarkStart w:name="z1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21"/>
    <w:bookmarkStart w:name="z1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22"/>
    <w:bookmarkStart w:name="z1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</w:t>
      </w:r>
    </w:p>
    <w:bookmarkEnd w:id="123"/>
    <w:bookmarkStart w:name="z1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 государственных доходов _______________________________ _________</w:t>
      </w:r>
    </w:p>
    <w:bookmarkEnd w:id="124"/>
    <w:bookmarkStart w:name="z1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(Ф.И.О) (подпись)</w:t>
      </w:r>
    </w:p>
    <w:bookmarkEnd w:id="125"/>
    <w:bookmarkStart w:name="z1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126"/>
    <w:bookmarkStart w:name="z13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 услугополучатель: ______________________ ___________</w:t>
      </w:r>
    </w:p>
    <w:bookmarkEnd w:id="127"/>
    <w:bookmarkStart w:name="z1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либо наименование и Ф.И.О. (подпись) представителя нерезидента)</w:t>
      </w:r>
    </w:p>
    <w:bookmarkEnd w:id="128"/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получения настоящего решения: "___" _________ 20__ год</w:t>
      </w:r>
    </w:p>
    <w:bookmarkEnd w:id="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</w:p>
        </w:tc>
      </w:tr>
    </w:tbl>
    <w:bookmarkStart w:name="z14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"Возврат подоходного налога, удержанного у источника выплаты"</w:t>
      </w:r>
    </w:p>
    <w:bookmarkEnd w:id="130"/>
    <w:bookmarkStart w:name="z14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"/>
    <w:bookmarkStart w:name="z1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"Возврат подоходного налога, удержанного у источника выплаты" (далее – Правила) разработаны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701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Республики Казахстан (далее – Налоговый кодекс),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– Закон) и определяют порядок оказания государственной услуги "Возврат подоходного налога, удержанного у источника выплаты"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bookmarkEnd w:id="132"/>
    <w:bookmarkStart w:name="z14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физическим и юридическим лицам (далее – услугополучатель).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уполномоченным органом в сфере информатизации.</w:t>
      </w:r>
    </w:p>
    <w:bookmarkEnd w:id="134"/>
    <w:bookmarkStart w:name="z14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и (или) дополнений в настоящие Правила услугодатель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правительства".</w:t>
      </w:r>
    </w:p>
    <w:bookmarkEnd w:id="135"/>
    <w:bookmarkStart w:name="z1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Услугодатель обеспечивает бесперебойное функционирование информационной системы, содержащей необходимые сведения для оказания государственных услуг. В случае сбоя в информационных системах, используемых при оказании государственных услуг, услугодатель обеспечивает устранение технических неполадок и уведомляет соответствующих уполномоченных лиц в течение 1 (одного) рабочего дня.</w:t>
      </w:r>
    </w:p>
    <w:bookmarkEnd w:id="136"/>
    <w:bookmarkStart w:name="z14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 "Возврат подоходного налога, удержанного у источника выплаты"</w:t>
      </w:r>
    </w:p>
    <w:bookmarkEnd w:id="137"/>
    <w:bookmarkStart w:name="z1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налогового заявления на возврат уплаченного подоходного налога из бюджета на основании международного договора об избежании двойного налогообложения по форме согласно приложению 1 к настоящему приказу (далее – заявление) и выдача результата оказания государственной услуги осуществляются:</w:t>
      </w:r>
    </w:p>
    <w:bookmarkEnd w:id="138"/>
    <w:bookmarkStart w:name="z1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услугодателя;</w:t>
      </w:r>
    </w:p>
    <w:bookmarkEnd w:id="139"/>
    <w:bookmarkStart w:name="z1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40"/>
    <w:bookmarkStart w:name="z1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основных требований к оказанию государственной услуги изложен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Перечень).</w:t>
      </w:r>
    </w:p>
    <w:bookmarkEnd w:id="141"/>
    <w:bookmarkStart w:name="z1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к услугодателю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на обработку документов.</w:t>
      </w:r>
    </w:p>
    <w:bookmarkEnd w:id="142"/>
    <w:bookmarkStart w:name="z1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услугополучатели представляют пакет документов, предусмотренных пунктом 8 Перечня.</w:t>
      </w:r>
    </w:p>
    <w:bookmarkEnd w:id="143"/>
    <w:bookmarkStart w:name="z1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о документах, удостоверяющих личность,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электронном документе и электронной цифровой подписи" электронной цифровой подписью уполномоченных должностных лиц.</w:t>
      </w:r>
    </w:p>
    <w:bookmarkEnd w:id="144"/>
    <w:bookmarkStart w:name="z15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bookmarkEnd w:id="145"/>
    <w:bookmarkStart w:name="z15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услугодатель выдает услугополучателю расписку о приеме соответствующих документов.</w:t>
      </w:r>
    </w:p>
    <w:bookmarkEnd w:id="146"/>
    <w:bookmarkStart w:name="z1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при предоставлении услугополучателем неполного пакета документов, предусмотренных пунктом 8 Перечня,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bookmarkEnd w:id="147"/>
    <w:bookmarkStart w:name="z1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электронная расписка о приеме соответствующих документов, по обращению услугополучателя расписка выдается в бумажном формате.</w:t>
      </w:r>
    </w:p>
    <w:bookmarkEnd w:id="148"/>
    <w:bookmarkStart w:name="z16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государственных услуг через Государственную корпорацию день приема заявлений и документов не входит в срок оказания государственных услуг.</w:t>
      </w:r>
    </w:p>
    <w:bookmarkEnd w:id="149"/>
    <w:bookmarkStart w:name="z16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документов в Государственную корпорацию работник Государственной корпорации принимает, проверяет документы, представленные услугополучателем, и направляет услугодателю через курьерскую связь.</w:t>
      </w:r>
    </w:p>
    <w:bookmarkEnd w:id="150"/>
    <w:bookmarkStart w:name="z16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и Закону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праздниках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прием заявлений и выдача результатов оказания государственной услуги осуществляется следующим рабочим днем).</w:t>
      </w:r>
    </w:p>
    <w:bookmarkEnd w:id="151"/>
    <w:bookmarkStart w:name="z1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установлении факта полноты представленных документов работник, ответственный за обработку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700 Налогового кодекса:</w:t>
      </w:r>
    </w:p>
    <w:bookmarkEnd w:id="152"/>
    <w:bookmarkStart w:name="z16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запросы 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организации, осуществляющие деятельность на территории Республики Казахстан, о предоставлении необходимой информации, а также нерезиденту – по вопросам, связанным с возвратом налога;</w:t>
      </w:r>
    </w:p>
    <w:bookmarkEnd w:id="153"/>
    <w:bookmarkStart w:name="z16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проводит в порядке, определенном главой 15 Налогового кодекса, тематическую проверку по вопросу возврата уплаченного подоходного налога из бюджета на основании заявления нерезидента, за исключением случаев,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пунктах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700 Налогового кодекса;</w:t>
      </w:r>
    </w:p>
    <w:bookmarkEnd w:id="154"/>
    <w:bookmarkStart w:name="z16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в орган государственных доходов по месту нахождения структурного подразделения нерезидента в Республике Казахстан запрос на проведение комплексной налоговой 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 в Республике Казахстан);</w:t>
      </w:r>
    </w:p>
    <w:bookmarkEnd w:id="155"/>
    <w:bookmarkStart w:name="z16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запрос в компетентный орган страны резидентства нерезидента, заявление которого рассматривается,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агента).</w:t>
      </w:r>
    </w:p>
    <w:bookmarkEnd w:id="156"/>
    <w:bookmarkStart w:name="z16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 обращении к услугодателю или Государственную корпорацию результат оказания государственной услуги или решение об отказе в рассмотрении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 (далее – решение об отказе в рассмотрении заявления) выдается на бумажном носителе.</w:t>
      </w:r>
    </w:p>
    <w:bookmarkEnd w:id="157"/>
    <w:bookmarkStart w:name="z16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699 Налогового кодекса, услугодатель отказывает в рассмотрении заявления в течение 10 (десяти) рабочих дней со дня получения такого заявления с указанием причин отказа.</w:t>
      </w:r>
    </w:p>
    <w:bookmarkEnd w:id="158"/>
    <w:bookmarkStart w:name="z17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оснований, предусмотренных в пункте 9 Перечня, для отказа в оказании государственной услуги услугодатель уведомляет услугополучателя, представившего документы,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bookmarkEnd w:id="159"/>
    <w:bookmarkStart w:name="z17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услугополучателю, представившему документы на бумажном носителе, направляется не менее чем за 3 (три) рабочих дня до принятия решения по государственной услуге. Заслушивание проводится не позднее 2 (двух) рабочих дней со дня уведомления.</w:t>
      </w:r>
    </w:p>
    <w:bookmarkEnd w:id="160"/>
    <w:bookmarkStart w:name="z17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заслушивания услугополучателя, представившего документы, составляется протокол.</w:t>
      </w:r>
    </w:p>
    <w:bookmarkEnd w:id="161"/>
    <w:bookmarkStart w:name="z17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отказе услугодателя в рассмотрении заявления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699 Налогового кодекса, услугополучатель имеет право в пределах срока, установленного пунктом 8 статьи 699 Налогового кодекса, повторно подать заявление в случае устранения допущенных нарушений.</w:t>
      </w:r>
    </w:p>
    <w:bookmarkEnd w:id="162"/>
    <w:bookmarkStart w:name="z17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 итогам рассмотрения заявления услугодателем выносится одно из следующих решений:</w:t>
      </w:r>
    </w:p>
    <w:bookmarkEnd w:id="163"/>
    <w:bookmarkStart w:name="z17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 возврате подоходного налога полностью или в части по форме согласно приложению 3 к настоящему приказу (далее – решение о возврате);</w:t>
      </w:r>
    </w:p>
    <w:bookmarkEnd w:id="164"/>
    <w:bookmarkStart w:name="z1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 отказе в возврате подоходного налога по форме согласно приложению 4 к настоящему приказу (далее – решение об отказе в возврате).</w:t>
      </w:r>
    </w:p>
    <w:bookmarkEnd w:id="165"/>
    <w:bookmarkStart w:name="z1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оформляется в письменной форме и подписывается руководителем или его заместителем.</w:t>
      </w:r>
    </w:p>
    <w:bookmarkEnd w:id="166"/>
    <w:bookmarkStart w:name="z1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принятии услугодателем решения о возврате, на представленном заявлении проставляется сумма подоходного налога, подлежащая возврату в соответствии с положениями международного договора, и заявление заверяется подписью руководителя или его заместителя и печатью органа государственных доходов.</w:t>
      </w:r>
    </w:p>
    <w:bookmarkEnd w:id="167"/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возврата услугополучатель нерезидент подает заявление, где указывает полное наименование банка, на банковский счет которого необходимо произвести возврат налога, а также код страны резидентства банка.</w:t>
      </w:r>
    </w:p>
    <w:bookmarkEnd w:id="168"/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Возврат налога может осуществляться на счета в иностранных банках, расположенные за пределами Республики Казахстан.</w:t>
      </w:r>
    </w:p>
    <w:bookmarkEnd w:id="169"/>
    <w:bookmarkStart w:name="z1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возврата услугодатель направляет реестр по возврату подоходного налога в органы казначейства, который осуществляет конвертацию сумм подоходного налога в валюту, указанную в заявлении и зачисление сумм на счет нерезидента.</w:t>
      </w:r>
    </w:p>
    <w:bookmarkEnd w:id="170"/>
    <w:bookmarkStart w:name="z1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готовых документов осуществляется в соответствии с графиком работы Государственной корпорации при предъявлении документов, удостоверяющих личность либо электронного документа из сервиса цифровых документов, представитель также представляет документ, выданный в соответствии с гражданским законодательством Республики Казахстан, в которой указываются соответствующие полномочия представителя.</w:t>
      </w:r>
    </w:p>
    <w:bookmarkEnd w:id="171"/>
    <w:bookmarkStart w:name="z1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необращении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услугополучателем.</w:t>
      </w:r>
    </w:p>
    <w:bookmarkEnd w:id="172"/>
    <w:bookmarkStart w:name="z1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документов в течение 1 (одного) месяца, после чего передает их услугодателю для дальнейшего хранения.</w:t>
      </w:r>
    </w:p>
    <w:bookmarkEnd w:id="173"/>
    <w:bookmarkStart w:name="z1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 истечении 1 (одного) месяца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174"/>
    <w:bookmarkStart w:name="z186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услугодателя и (или) их должностных лиц по вопросам оказания государственных услуг</w:t>
      </w:r>
    </w:p>
    <w:bookmarkEnd w:id="175"/>
    <w:bookmarkStart w:name="z18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Законом:</w:t>
      </w:r>
    </w:p>
    <w:bookmarkEnd w:id="176"/>
    <w:bookmarkStart w:name="z18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услугодателя;</w:t>
      </w:r>
    </w:p>
    <w:bookmarkEnd w:id="177"/>
    <w:bookmarkStart w:name="z18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bookmarkEnd w:id="178"/>
    <w:bookmarkStart w:name="z19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по оценке и контролю за качеством оказания государственных услуг.</w:t>
      </w:r>
    </w:p>
    <w:bookmarkEnd w:id="179"/>
    <w:bookmarkStart w:name="z19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Жалоба услугополучателя, поступившая в адрес услугодателя, непосредственно оказывающего государственную услугу, подлежит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рассмотрению в течение 5 (пяти) рабочих дней со дня ее регистрации.</w:t>
      </w:r>
    </w:p>
    <w:bookmarkEnd w:id="180"/>
    <w:bookmarkStart w:name="z19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bookmarkEnd w:id="181"/>
    <w:bookmarkStart w:name="z19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жалобы по вопросам оказания государственных услуг производится вышестоящим административным органом, должностным лицом, уполномоченным органом по оценке и контролю за качеством оказания государственных услуг (далее – орган, рассматривающий жалобу).</w:t>
      </w:r>
    </w:p>
    <w:bookmarkEnd w:id="182"/>
    <w:bookmarkStart w:name="z19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подаются в адрес услугодателя и (или) должностного лица, чье решение, действие (бездействие) обжалуются.</w:t>
      </w:r>
    </w:p>
    <w:bookmarkEnd w:id="183"/>
    <w:bookmarkStart w:name="z19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должностное лицо, чье решение, действие (бездействие) обжалуются, не позднее 3 (трех) рабочих дней со дня поступления жалобы направляют ее и административное дело в орган, рассматривающий жалобу.</w:t>
      </w:r>
    </w:p>
    <w:bookmarkEnd w:id="184"/>
    <w:bookmarkStart w:name="z19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 и (или) должностное лицо, решение, действие (бездействие), которых обжалуются, имеют основание не направлять жалобу в орган, рассматривающий жалобу, если он в течение 3 (трех) рабочих дней примет решение либо иное административное действие, полностью удовлетворяющее требования, указанным в жалобе. Если иное не предусмотрено законом, обращение в суд допускается после обжалования в досудебном порядке.</w:t>
      </w:r>
    </w:p>
    <w:bookmarkEnd w:id="1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"Возврат подоходного налога,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удержанного у источника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"Возврат подоходного налога, удержанного у источника выплаты"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Территориальные органы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через услугодателя;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через некоммерческое акционерное общество "Государственная корпорация "Правительство для граждан" (далее – Государственная корпорация).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с момента подачи услугополучателем (нерезидентом) налогового заявления на возврат уплаченного подоходного налога из бюджета на основании международного договора об избежании двойного налогообложения по форме согласно приложению 1 к настоящему приказу (далее – заявление) с пакетом документов рассматривается в течение 20 (двадцати) рабочих дней со дня подачи.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 срок рассмотрения заявления приостанавливается на период: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 тематической проверки по вопросу возврата уплаченного подоходного налога из бюджета на основании заявления нерезидента;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даты направления услугодателем запроса: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другие органы государственных доходов, уполномоченные государственные органы, компетентные органы иностранных государств, банки и организации, осуществляющие отдельные виды банковских операций, и иные организации, осуществляющие деятельность на территории Республики Казахстан, о предоставлении необходимой информации, а также нерезиденту по вопросам, связанным с возвратом налога;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 государственных доходов по месту нахождения структурного подразделения нерезидента в Республике Казахстан запрос на проведение внеплановой комплексной 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 (в случае, если нерезидент имеет структурное подразделение в Республике Казахстан);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компетентный орган страны резидентства нерезидента, заявление которого рассматривается, о предоставлении информации о взаимоотношениях налогового агента и нерезидента (в случае ликвидации (прекращения деятельности), банкротства налогового агента) – до даты получения ответа на такой запрос;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решения об отказе в рассмотрении заявления согласно приложению 2 к настоящему приказу (далее – решение об отказе в рассмотрении заявления) – в течение 10 (десяти) рабочих дней со дня получения услугодателем заявления с пакетом документов;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решения о возврате подоходного налога, удержанного у источника выплаты, полностью или в части согласно приложению 3 к приказу (далее – решение о возврате) либо об отказе в возврате подоходного налога, удержанного у источника выплаты согласно приложению 4 к приказу (далее – решение об отказе в возврате) – в течение 20 (двацати) рабочих дней со дня получения услугодателем заявления с пакетом документов;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возврат суммы подоходного налога из бюджета производится услугодателем, в котором зарегистрирован по месту нахождения налоговый агент (налогоплательщик) в порядке, предусмотренном Кодексом – в течение 30 (тридцати) рабочих дней со дня принятия решения о возврате;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в Государственную корпорацию – 15 (пятнадцать) минут;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максимально допустимое время обслуживания услугополучателя Государственной корпорацией – 15 (пятнадцать) минут.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решение о возврате;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решение об отказе в возврате;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3) решение об отказе в рассмотрении заявления в случаях и по основаниям, указанным в пункте 9 настоящего Перечня.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Оказание государственной услуги осуществляется с соблюдением норм статьи 73 Административного процедурно-процессуального кодекса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8.30 до 18.00 часов с перерывом на обед с 13.00 до 14.30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 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(далее – Трудовой кодекс) и Закону Республики Казахстан 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праздниках в Республике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 (далее – Закон о праздниках).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услуга оказывается в порядке очереди без предварительной записи и ускоренного обслуживания.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и Закону о праздниках.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осуществляется в порядке электронной очереди без ускоренного обслуживания, возможно бронирование электронной очереди посредством портала;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услугодателя www.kgd.gov.kz;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Государственной корпорации: www.gov4c.kz.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обращении услугополучателя (резидента государств, с которыми Республикой Казахстан заключены соответствующие международные договоры (конвенции) об избежании двойного налогообложения и предотвращении уклонения от уплаты налогов на доходы и капитал (имущество) к услугодателю: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налогового агента;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копии контрактов (договоров, соглашений) на выполнение работ, оказание услуг или на иные цели;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документ, подтверждающий резидентство нерезидента;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копии бухгалтерских или иных документов, подтверждающих суммы полученных доходов и удержанных или уплаченных налогов;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копии документов, подтверждающих факт оказания услуг, выполнения работ;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в случае выполнения работ, оказания услуг нерезидентом на территории Республики Казахстан через работников или другой персонал, нанятый нерезидентом для таких целей, – копии документов, удостоверяющих личность таких физических лиц, и документов, подтверждающих сроки их пребывания на территории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дополнительно в случае представления заявления юридическим лицом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нотариально засвидетельствованные копии учредительных документов 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 торгового реестра (реестра акционеров) или иного аналогичного документа, предусмотренного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 – нерезидента.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акционеров) или ином аналогичном документе, предусмотренном законодательством государства, в котором зарегистрирован нерезидент, такой нерезидент представляет налоговому агенту: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(акт), послуживший основанием для создания нерезидента, правовая (юридическая) сила которого подтверждена соответствующим органом иностранного государства, в котором зарегистрирован такой нерезидент,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иной документ, указывающий организационную структуру консолидированной группы, участником которой является нерезидент, с отражением наименования всех ее участников и их географического местонахождения (наименования государств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консолидированной группы.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8) дополнительно в случае представления заявления физическим лицом – копия документа, удостоверяющего личность.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представлении нерезидентом заявления на возврат подоходного налога с доходов, полученных по акциям, являющимся базовым активом депозитарных расписок: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1)заявление.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выписка со счета, полученная из центрального депозитария, содержащая: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или фамилию, имя, отчество (если оно указано в документе, удостоверяющем личность) нерезидента;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 количестве и виде депозитарных расписок;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реквизиты документа, удостоверяющего личность нерезидента (для физического лица), номер налоговой регистрации в стране инкорпорации нерезидента или его аналог (при его наличии), номер и дату государственной регистрации нерезидента (для юридического лица);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решение общего собрания акционеров эмитента акций, являющихся базовым активом депозитарных расписок, о выплате дивидендов за определенный период с указанием размера дивиденда в расчете на одну акцию и даты составления списка акционеров, имеющих право на получение дивидендов;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выписки с валютного счета по поступившим суммам дивидендов;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документ, подтверждающий резидентство нерезидента, являющегося окончательным (фактическим) получателем (владельцем) доходов по акциям, являющимся базовым активом депозитарных расписок.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представлении нерезидентом заявления на возврат подоходного налога с доходов, полученных от прироста стоимости: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представляется нерезидентом в двух экземплярах в орган государственных доходов, являющийся вышестоящим по отношению к органу государственных доходов по месту нахождения (жительства, пребывания) налогового агента.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копии контрактов (договоров, соглашений) на выполнение работ, оказание услуг или на иные цели;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документ, подтверждающий резидентство нерезидента;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копии бухгалтерских или иных документов, подтверждающих суммы полученных доходов и удержанных или уплаченных налогов;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в случае выполнения работ, оказания услуг нерезидентом на территории Республики Казахстан через работников или другой персонал, нанятый нерезидентом для таких целей, – копии документов, удостоверяющих личность таких физических лиц, и документов, подтверждающих сроки их пребывания на территории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дополнительно в случае представления заявления юридическим лицом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нотариально засвидетельствованные копии учредительных документов либо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 торгового реестра (реестра акционеров) или иного аналогичного документа, предусмотренного законодательством государства, в котором зарегистрирован нерезидент, с указанием учредителей (участников) и мажоритарных акционеров юридического лица – нерезидента.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(реестре акционеров) или ином аналогичном документе, предусмотренном законодательством государства, в котором зарегистрирован нерезидент, такой нерезидент представляет налоговому агенту: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(акт), послуживший основанием для создания нерезидента, правовая (юридическая) сила которого подтверждена соответствующим органом иностранного государства, в котором зарегистрирован такой нерезидент,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иной документ, указывающий организационную структуру консолидированной группы, участником которой является нерезидент, с отражением наименования всех ее участников и их географического местонахождения (наименования государств (территорий), где участники консолидированной группы созданы (учреждены), и номеров государственной и налоговой регистрации всех участников консолидированной группы.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дополнительно в случае представления заявления физическим лицом – копия документа, удостоверяющего личность;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8) копии документов, подтверждающих куплю-продажу акций, долей участия и иного имущества с указанием цены приобретения и реализации.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указанные документы, указанные в пунктах 3, 4 и 5 статьи 699 Налогового кодекса, составлены на иностранном языке, нерезидент обязан приложить их нотариально засвидетельствованный перевод на казахском или русском языках.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идентификации личности услугополучателя предъявляется документ, удостоверяющий личность, либо электронный документ из сервиса цифровых документов.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лица, о государственной регистрации (перерегистрации) юридического лица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подача услугополучателем (нерезидентом) заявления по истечении срока исковой давности, если иное не установлено международным договором. При этом нерезидент не вправе повторно подать заявление;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несоответствия документа, подтверждающего резидентство, требованиям, установленным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702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Налогового кодекса;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непредставление услугополучателем (нерезидентом) документов, указанные в пунктах 8 настоящего Перечня;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4) несоблюдение услугополучателем (нерезидентом) положений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699 Налогового кодекса;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 повторном представлении заявления за ранее рассмотренный (проверенный) период, по итогам которого налоговым органом вынесено решение об отказе в возврате подоходного налога из бюджета по одному из следующих оснований: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признание постоянным учреждением (постоянным местом деятельности) нерезидента в Республике Казахстан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226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Налогового кодекса;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удержание и перечисление в бюджет налоговым агентом подоходного налога с доходов нерезидента, полученных из источников в Республике Казахстан, за счет собственных средств;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ненаступления случаев, указанных в пункте 1 статьи 699 Налогового кодекса.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отказа органа государственных доходов в рассмотрении заявления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подпунктами 2)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пункта 9 статьи 699 Налогового кодекса, нерезидент вправе в пределах срока исковой давности, если иное не установлено международным договором, повторно подать заявление, если им будут устранены допущенные нарушения.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Услугополучателям, имеющим в установленном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"Возврат подоходного налога,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удержанного у источника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Ф.И.О.)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 и его адрес)</w:t>
            </w:r>
          </w:p>
        </w:tc>
      </w:tr>
    </w:tbl>
    <w:bookmarkStart w:name="z272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документов</w:t>
      </w:r>
    </w:p>
    <w:bookmarkEnd w:id="194"/>
    <w:bookmarkStart w:name="z27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"О государственных услугах"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"Возврат подоходного налога, удержанного у источника выплаты" ввиду представления Вами неполного пакета документов, предусмотренных пунктом 8 Перечня согласно приложению 1 к Правилам, а также документов с истекшим сроком действия (нужное подчеркнуть):</w:t>
      </w:r>
    </w:p>
    <w:bookmarkEnd w:id="195"/>
    <w:bookmarkStart w:name="z27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__________________________________;</w:t>
      </w:r>
    </w:p>
    <w:bookmarkEnd w:id="196"/>
    <w:bookmarkStart w:name="z27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__________________________________;</w:t>
      </w:r>
    </w:p>
    <w:bookmarkEnd w:id="197"/>
    <w:bookmarkStart w:name="z27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__________________________________.</w:t>
      </w:r>
    </w:p>
    <w:bookmarkEnd w:id="198"/>
    <w:bookmarkStart w:name="z27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стороны.</w:t>
      </w:r>
    </w:p>
    <w:bookmarkEnd w:id="199"/>
    <w:bookmarkStart w:name="z27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Исполнитель: _____________________________________________________</w:t>
      </w:r>
    </w:p>
    <w:bookmarkEnd w:id="200"/>
    <w:bookmarkStart w:name="z27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работника Государственной корпорации) (подпись)</w:t>
      </w:r>
    </w:p>
    <w:bookmarkEnd w:id="201"/>
    <w:bookmarkStart w:name="z28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Телефон: __________</w:t>
      </w:r>
    </w:p>
    <w:bookmarkEnd w:id="202"/>
    <w:bookmarkStart w:name="z28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</w:t>
      </w:r>
    </w:p>
    <w:bookmarkEnd w:id="203"/>
    <w:bookmarkStart w:name="z28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услугополучателя или представителя услугополучателя) (подпись)</w:t>
      </w:r>
    </w:p>
    <w:bookmarkEnd w:id="204"/>
    <w:bookmarkStart w:name="z28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19812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о суммах полученных доходов из источников в Республике Казахстан и удержанных (уплаченных) налогов за _____ год, _____ квартал, _____месяц</w:t>
      </w:r>
    </w:p>
    <w:bookmarkEnd w:id="209"/>
    <w:bookmarkStart w:name="z29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Certificate on amounts of income received from sources in the Republic of Kazakhstan and amounts of withheld (paid) taxes for _____, year,_____ quarter,_____ month</w:t>
      </w:r>
    </w:p>
    <w:bookmarkEnd w:id="210"/>
    <w:bookmarkStart w:name="z29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Полное наименование юридического лица-нерезидента, либо физического лица-</w:t>
      </w:r>
    </w:p>
    <w:bookmarkEnd w:id="211"/>
    <w:bookmarkStart w:name="z29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нерезидента/ Full name of the non-resident legal entity or non-resident natural person:</w:t>
      </w:r>
    </w:p>
    <w:bookmarkEnd w:id="212"/>
    <w:bookmarkStart w:name="z29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13"/>
    <w:bookmarkStart w:name="z29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налогоплательщика/Category of the taxpayer:</w:t>
      </w:r>
    </w:p>
    <w:bookmarkEnd w:id="214"/>
    <w:bookmarkStart w:name="z29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15"/>
    <w:bookmarkStart w:name="z29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Страна резидентства/Country of residence:</w:t>
      </w:r>
    </w:p>
    <w:bookmarkEnd w:id="216"/>
    <w:bookmarkStart w:name="z29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17"/>
    <w:bookmarkStart w:name="z29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налоговой регистрации в стране резидентства/Tax registration</w:t>
      </w:r>
    </w:p>
    <w:bookmarkEnd w:id="218"/>
    <w:bookmarkStart w:name="z29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number in the country of residence:</w:t>
      </w:r>
    </w:p>
    <w:bookmarkEnd w:id="219"/>
    <w:bookmarkStart w:name="z30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20"/>
    <w:bookmarkStart w:name="z30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21"/>
    <w:bookmarkStart w:name="z30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bookmarkEnd w:id="222"/>
    <w:bookmarkStart w:name="z30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уплату налога на прибыль (доход)/иной объект налогообложения</w:t>
      </w:r>
    </w:p>
    <w:bookmarkEnd w:id="223"/>
    <w:bookmarkStart w:name="z30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итоговой сумме:_____________________________________________________</w:t>
      </w:r>
    </w:p>
    <w:bookmarkEnd w:id="224"/>
    <w:bookmarkStart w:name="z30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25"/>
    <w:bookmarkStart w:name="z30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(name of state revenue agency)</w:t>
      </w:r>
    </w:p>
    <w:bookmarkEnd w:id="226"/>
    <w:bookmarkStart w:name="z30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certifies that the tax on profits (income)/other subject of taxation has been paid in</w:t>
      </w:r>
    </w:p>
    <w:bookmarkEnd w:id="227"/>
    <w:bookmarkStart w:name="z30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total amount of: ___________________________________________________</w:t>
      </w:r>
    </w:p>
    <w:bookmarkEnd w:id="228"/>
    <w:bookmarkStart w:name="z30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/Currency code (национальная валюта/national currency) _________</w:t>
      </w:r>
    </w:p>
    <w:bookmarkEnd w:id="229"/>
    <w:bookmarkStart w:name="z31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30"/>
    <w:bookmarkStart w:name="z31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органа государственных доходов)</w:t>
      </w:r>
    </w:p>
    <w:bookmarkEnd w:id="231"/>
    <w:bookmarkStart w:name="z31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подтверждает уплату налога на прибыль (доход)/иной объект налогообложения</w:t>
      </w:r>
    </w:p>
    <w:bookmarkEnd w:id="232"/>
    <w:bookmarkStart w:name="z31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итоговой сумме:_____________________________________________________</w:t>
      </w:r>
    </w:p>
    <w:bookmarkEnd w:id="233"/>
    <w:bookmarkStart w:name="z31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34"/>
    <w:bookmarkStart w:name="z31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35"/>
    <w:bookmarkStart w:name="z31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(name of state revenue agency)</w:t>
      </w:r>
    </w:p>
    <w:bookmarkEnd w:id="236"/>
    <w:bookmarkStart w:name="z31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certifies that the tax on profits (income)/other subject of taxation has been paid in</w:t>
      </w:r>
    </w:p>
    <w:bookmarkEnd w:id="237"/>
    <w:bookmarkStart w:name="z31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total amount of: ___________________________________________________</w:t>
      </w:r>
    </w:p>
    <w:bookmarkEnd w:id="238"/>
    <w:bookmarkStart w:name="z31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/Currency code (иностранная валюта/ foreign currency) __________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дохода Type of income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дохода Amount of income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налога/Name of tax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Ставка налога Tax rate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валют/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Currency code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удержанного налога Amount of tax withheld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уплаченного налога Amount of tax paid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Итоговая сумма Total amount (национальная валюта) Total amount (national currency)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Итоговая сумма Total amount (иностранная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валюта) Total amount (national currency)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 органа государственных доходов фамилия, имя, отчество (если оно указано в документе, удостоверяющем личность)/Head (deputy head) of state revenue authority (Name, Surname, Middle name (if it is indicated in the identity document)</w:t>
      </w:r>
    </w:p>
    <w:bookmarkEnd w:id="242"/>
    <w:bookmarkStart w:name="z32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43"/>
    <w:bookmarkStart w:name="z32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Печать/Seal</w:t>
      </w:r>
    </w:p>
    <w:bookmarkEnd w:id="244"/>
    <w:bookmarkStart w:name="z32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Казхастан "Об электронном документе и электронной цифровой подписи" равнозначен документу на бумажном носителе.</w:t>
      </w:r>
    </w:p>
    <w:bookmarkEnd w:id="245"/>
    <w:bookmarkStart w:name="z32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Проверить подлинность электронного документа Вы можете на isna.gov.kz, а также посредством мобильного приложения</w:t>
      </w:r>
    </w:p>
    <w:bookmarkEnd w:id="2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  <w:bookmarkEnd w:id="24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</w:tr>
    </w:tbl>
    <w:bookmarkStart w:name="z32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48"/>
    <w:bookmarkStart w:name="z32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информационной системы ИСНА и подписанные электронно-цифровой подписью Комитета государственных доходов Министерства финансов Республики Казахстан</w:t>
      </w:r>
    </w:p>
    <w:bookmarkEnd w:id="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Ф.И.О.)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 и его адрес)</w:t>
            </w:r>
          </w:p>
        </w:tc>
      </w:tr>
    </w:tbl>
    <w:bookmarkStart w:name="z331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 в оказании государственной услуги "Выдача справки о суммах полученных доходов из источников в Республике Казахстан и удержанных (уплаченных) налогов"</w:t>
      </w:r>
    </w:p>
    <w:bookmarkEnd w:id="250"/>
    <w:bookmarkStart w:name="z33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следующим основаниям:</w:t>
      </w:r>
    </w:p>
    <w:bookmarkEnd w:id="251"/>
    <w:bookmarkStart w:name="z33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налоговой регистрации налогоплательщика в стране резидентства</w:t>
      </w:r>
    </w:p>
    <w:bookmarkEnd w:id="252"/>
    <w:bookmarkStart w:name="z33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</w:t>
      </w:r>
    </w:p>
    <w:bookmarkEnd w:id="253"/>
    <w:bookmarkStart w:name="z33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/ Наименование налогоплательщика</w:t>
      </w:r>
    </w:p>
    <w:bookmarkEnd w:id="254"/>
    <w:bookmarkStart w:name="z33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55"/>
    <w:bookmarkStart w:name="z33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номер законного / уполномоченного представителя (ИИН/БИН)</w:t>
      </w:r>
    </w:p>
    <w:bookmarkEnd w:id="256"/>
    <w:bookmarkStart w:name="z33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57"/>
    <w:bookmarkStart w:name="z33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/ Наименование законного / уполномоченного представителя</w:t>
      </w:r>
    </w:p>
    <w:bookmarkEnd w:id="258"/>
    <w:bookmarkStart w:name="z34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59"/>
    <w:bookmarkStart w:name="z34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приема документа</w:t>
      </w:r>
    </w:p>
    <w:bookmarkEnd w:id="260"/>
    <w:bookmarkStart w:name="z34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61"/>
    <w:bookmarkStart w:name="z34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Входящий (регистрационный) номер документа</w:t>
      </w:r>
    </w:p>
    <w:bookmarkEnd w:id="262"/>
    <w:bookmarkStart w:name="z34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63"/>
    <w:bookmarkStart w:name="z34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формирования результата рассмотрения документа (заполняется датой получения ответа от модуля-обработчика)</w:t>
      </w:r>
    </w:p>
    <w:bookmarkEnd w:id="264"/>
    <w:bookmarkStart w:name="z34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</w:t>
      </w:r>
    </w:p>
    <w:bookmarkEnd w:id="265"/>
    <w:bookmarkStart w:name="z34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 и наименование органа государственных доходов)</w:t>
      </w:r>
    </w:p>
    <w:bookmarkEnd w:id="266"/>
    <w:bookmarkStart w:name="z34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прикладного сервера</w:t>
      </w:r>
    </w:p>
    <w:bookmarkEnd w:id="267"/>
    <w:bookmarkStart w:name="z34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"Об электронном документе и электронной цифровой подписи" равнозначен документу на бумажном носителе.</w:t>
      </w:r>
    </w:p>
    <w:bookmarkEnd w:id="268"/>
    <w:bookmarkStart w:name="z35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Проверить подлинность электронного документа Вы можете на isna.gov.kz, а также посредством мобильного приложения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QR</w:t>
            </w:r>
          </w:p>
        </w:tc>
      </w:tr>
    </w:tbl>
    <w:bookmarkStart w:name="z35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информационной системы "Интегрированная система налогового администрирования" и подписанные электронно-цифровой подписью Комитета государственных доходов Министерства финансов Республики Казахстан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694</w:t>
            </w:r>
          </w:p>
        </w:tc>
      </w:tr>
    </w:tbl>
    <w:bookmarkStart w:name="z353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справки о суммах полученных доходов из источников в Республике Казахстан и удержанных (уплаченных) налогов"</w:t>
      </w:r>
    </w:p>
    <w:bookmarkEnd w:id="271"/>
    <w:bookmarkStart w:name="z354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2"/>
    <w:bookmarkStart w:name="z35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справки о суммах полученных доходов из источников в Республике Казахстан и удержанных (уплаченных) налогов" (далее – Правила) разработаны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703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Республики Казахстан (далее – Налоговый кодекс)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– Закон) и определяют порядок оказания государственной услуги "Выдача справки о суммах полученных доходов из источников в Республике Казахстан и удержанных (уплаченных) налогов" (далее – государственная услуга)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</w:p>
    <w:bookmarkEnd w:id="273"/>
    <w:bookmarkStart w:name="z35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физическим и юридическим лицам (далее – услугополучатель).</w:t>
      </w:r>
    </w:p>
    <w:bookmarkEnd w:id="274"/>
    <w:bookmarkStart w:name="z35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соответствии с подпунктом 11)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уполномоченным органом в сфере информатизации.</w:t>
      </w:r>
    </w:p>
    <w:bookmarkEnd w:id="275"/>
    <w:bookmarkStart w:name="z35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и (или) дополнений в настоящие Правила услугодатель в течение 3 (трех) рабочих дней после регистрации в Министерстве юстиции Республики Казахстан направляет информацию о внесении изменений в порядок оказания государственной услуги в Единый контакт-центр и оператору информационно-коммуникационной инфраструктуры "электронного правительства".</w:t>
      </w:r>
    </w:p>
    <w:bookmarkEnd w:id="276"/>
    <w:bookmarkStart w:name="z35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Услугодатель обеспечивает бесперебойное функционирование информационной системы, содержащей необходимые сведения для оказания государственных услуг. В случае сбоя в информационных системах, используемых при оказании государственных услуг, услугодатель обеспечивает устранение технических неполадок и уведомляет соответствующих уполномоченных лиц в течение 1 (одного) рабочего дня.</w:t>
      </w:r>
    </w:p>
    <w:bookmarkEnd w:id="277"/>
    <w:bookmarkStart w:name="z360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278"/>
    <w:bookmarkStart w:name="z36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справки о суммах полученных доходов из источников в Республике Казахстан и удержанных (уплаченных) налогов"</w:t>
      </w:r>
    </w:p>
    <w:bookmarkEnd w:id="279"/>
    <w:bookmarkStart w:name="z36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Прием налогового заявления на получение справки о суммах полученных доходов из источников в Республике Казахстан и удержанных (уплаченных) налогов по форме согласно приложению 6 к настоящему приказу (далее – заявление) и выдача результата оказания государственной услуги осуществляются:</w:t>
      </w:r>
    </w:p>
    <w:bookmarkEnd w:id="280"/>
    <w:bookmarkStart w:name="z36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услугодателя;</w:t>
      </w:r>
    </w:p>
    <w:bookmarkEnd w:id="281"/>
    <w:bookmarkStart w:name="z36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посредством объектов информатизации "информационная система веб-приложение "Кабинет налогоплательщика" (www.cabinet.kgd.gov.kz) (далее – Кабинет налогоплательщика);</w:t>
      </w:r>
    </w:p>
    <w:bookmarkEnd w:id="282"/>
    <w:bookmarkStart w:name="z36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некоммерческое акционерное общество "Государственная корпорация "Правительства для граждан" (далее – Государственная корпорация);</w:t>
      </w:r>
    </w:p>
    <w:bookmarkEnd w:id="283"/>
    <w:bookmarkStart w:name="z36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посредством веб-портала "электронного правительства" www.egov.kz (далее – портал).</w:t>
      </w:r>
    </w:p>
    <w:bookmarkEnd w:id="284"/>
    <w:bookmarkStart w:name="z36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основных требований к оказанию государственной услуги (далее – Перечень) изложен в приложении 1 к настоящим Правилам в форме стандарта государственной услуги.</w:t>
      </w:r>
    </w:p>
    <w:bookmarkEnd w:id="285"/>
    <w:bookmarkStart w:name="z36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обращении услугополучателя к услугодателю документы, представленные услугополучателем,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документов.</w:t>
      </w:r>
    </w:p>
    <w:bookmarkEnd w:id="286"/>
    <w:bookmarkStart w:name="z36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электронном виде – заявление в форме электронного документа, удостоверенного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электронном документе и электронной цифровой подписи" электронной цифровой подписью (далее – ЭЦП) услугополучателя, принимается через портал.</w:t>
      </w:r>
    </w:p>
    <w:bookmarkEnd w:id="287"/>
    <w:bookmarkStart w:name="z37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получения государственной услуги услугополучатели предоставляют документы,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703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Республики Казахстан.</w:t>
      </w:r>
    </w:p>
    <w:bookmarkEnd w:id="288"/>
    <w:bookmarkStart w:name="z37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услугополучатель предоставляет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bookmarkEnd w:id="289"/>
    <w:bookmarkStart w:name="z37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содержащихся в государственных информационных системах, услугодатель и (или)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</w:p>
    <w:bookmarkEnd w:id="290"/>
    <w:bookmarkStart w:name="z37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 и сведений, которые могут быть получены из информационных систем, не допускается.</w:t>
      </w:r>
    </w:p>
    <w:bookmarkEnd w:id="291"/>
    <w:bookmarkStart w:name="z37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услугодатель выдает услугополучателю расписку о приеме соответствующих документов.</w:t>
      </w:r>
    </w:p>
    <w:bookmarkEnd w:id="292"/>
    <w:bookmarkStart w:name="z37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в случае предоставления услугополучателем неполного пакета документов согласно перечню, предусмотренному пунктом 8 Перечня, а также документов с истекшим сроком действия, работник Государственной корпорации отказывает в приеме заявления, и выдает расписку об отказе в приеме документов по форме согласно приложению 2 к настоящим Правилам.</w:t>
      </w:r>
    </w:p>
    <w:bookmarkEnd w:id="293"/>
    <w:bookmarkStart w:name="z37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электронная расписка о приеме соответствующих документов, по обращению услугополучателя расписка выдается в бумажном формате.</w:t>
      </w:r>
    </w:p>
    <w:bookmarkEnd w:id="294"/>
    <w:bookmarkStart w:name="z37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услуг.</w:t>
      </w:r>
    </w:p>
    <w:bookmarkEnd w:id="295"/>
    <w:bookmarkStart w:name="z37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статус о принятии запроса для оказания государственной услуги.</w:t>
      </w:r>
    </w:p>
    <w:bookmarkEnd w:id="296"/>
    <w:bookmarkStart w:name="z37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документов в Государственную корпорацию в явочном порядке – работник Государственной корпорации принимает, проверяет документы, представленные услугополучателем, и принятые документы направляет услугодателю через курьерскую связь.</w:t>
      </w:r>
    </w:p>
    <w:bookmarkEnd w:id="297"/>
    <w:bookmarkStart w:name="z38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Структурное подразделение услугодателя, ответственное за прием документов, в день поступления документов осуществляет прием, проверку представленных документов и регистрацию (при обращении услугополучателя после окончания рабочего времени, в выходные и праздничные дни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и Закону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праздниках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прием заявлений и выдача результатов оказания государственной услуги осуществляется следующим рабочим днем).</w:t>
      </w:r>
    </w:p>
    <w:bookmarkEnd w:id="298"/>
    <w:bookmarkStart w:name="z38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При соответствии представленного услугополучателем заявления посредством информационной системы "Интегрированная система налогового администрирования" (далее – информационная система) условию,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703 Налогового кодекса, информационной системой представляется справка о суммах полученных доходов из источников в Республике Казахстан и удержанных (уплаченных) налогов по форме согласно приложению 7 к настоящему приказу (далее – справка).</w:t>
      </w:r>
    </w:p>
    <w:bookmarkEnd w:id="299"/>
    <w:bookmarkStart w:name="z38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несоответствия представленого услугополучателем заявления посредством информационной системы 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703 Налогового кодекса, информационной системой выносится мотивированный отказ в оказании государственной услуги "Выдача справки о суммах полученных доходов из источников в Республике Казахстан и удержанных (уплаченных) налогов" (далее – мотивированный отказ).</w:t>
      </w:r>
    </w:p>
    <w:bookmarkEnd w:id="300"/>
    <w:bookmarkStart w:name="z38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случаях представления услугополучателем заявления на бумажном носителе работник, ответственный за обработку документов, вводит документы и обрабатывает в информационной системе в течение 3 (трех) рабочих дней с наиболее поздней из следующих дат:</w:t>
      </w:r>
    </w:p>
    <w:bookmarkEnd w:id="301"/>
    <w:bookmarkStart w:name="z38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подачи заявления;</w:t>
      </w:r>
    </w:p>
    <w:bookmarkEnd w:id="302"/>
    <w:bookmarkStart w:name="z38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представления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налогов.</w:t>
      </w:r>
    </w:p>
    <w:bookmarkEnd w:id="303"/>
    <w:bookmarkStart w:name="z38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представленного услугополучателем заявления на бумажном носителе условию,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703 Налогового кодекса, справка представляется услугополучателю информационной системой.</w:t>
      </w:r>
    </w:p>
    <w:bookmarkEnd w:id="304"/>
    <w:bookmarkStart w:name="z38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если по представленному услугополучателем заявлению информационной системой вынесен мотивированный отказ, указанный мотивированный отказ представляется услугополучателю.</w:t>
      </w:r>
    </w:p>
    <w:bookmarkEnd w:id="305"/>
    <w:bookmarkStart w:name="z38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результат оказания государственной услуги направляется услугополучателю в форме электронного документа, удостоверенного ЭЦП должностного лица услугодателя.</w:t>
      </w:r>
    </w:p>
    <w:bookmarkEnd w:id="306"/>
    <w:bookmarkStart w:name="z38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Государственной корпорации выдача готовых документов осуществляется при предъявлении удостоверения личности (либо его представителя, действующего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представителя).</w:t>
      </w:r>
    </w:p>
    <w:bookmarkEnd w:id="307"/>
    <w:bookmarkStart w:name="z39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 обращении услугополучателя за результатом государственной услуги в указанный срок, услугодатель обеспечивает их хранение по месту приема до получения услугополучателем.</w:t>
      </w:r>
    </w:p>
    <w:bookmarkEnd w:id="308"/>
    <w:bookmarkStart w:name="z39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документов, в течение 1 (одного) месяца, после чего передает их услугодателю для дальнейшего хранения.</w:t>
      </w:r>
    </w:p>
    <w:bookmarkEnd w:id="309"/>
    <w:bookmarkStart w:name="z39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310"/>
    <w:bookmarkStart w:name="z393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услугодателя и (или) их должностных лиц по вопросам оказания государственных услуг</w:t>
      </w:r>
    </w:p>
    <w:bookmarkEnd w:id="311"/>
    <w:bookmarkStart w:name="z39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случаях несогласия с результатами оказания государственной услуги услугополучателем подается жалоба на решение, действия (бездействие) услугодателя по вопросам оказания государственных услуг в соответствии с Законом:</w:t>
      </w:r>
    </w:p>
    <w:bookmarkEnd w:id="312"/>
    <w:bookmarkStart w:name="z39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услугодателя;</w:t>
      </w:r>
    </w:p>
    <w:bookmarkEnd w:id="313"/>
    <w:bookmarkStart w:name="z39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имя руководителя уполномоченного органа, осуществляющего руководство в сфере обеспечения поступлений налогов и платежей в бюджет;</w:t>
      </w:r>
    </w:p>
    <w:bookmarkEnd w:id="314"/>
    <w:bookmarkStart w:name="z39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по оценке и контролю за качеством оказания государственных услуг.</w:t>
      </w:r>
    </w:p>
    <w:bookmarkEnd w:id="315"/>
    <w:bookmarkStart w:name="z39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Жалоба услугополучателя, поступившая в адрес услугодателя, непосредственно оказывающего государственную услугу, подлежит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рассмотрению в течение 5 (пяти) рабочих дней со дня ее регистрации.</w:t>
      </w:r>
    </w:p>
    <w:bookmarkEnd w:id="316"/>
    <w:bookmarkStart w:name="z39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bookmarkEnd w:id="317"/>
    <w:bookmarkStart w:name="z40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жалобы по вопросам оказания государственных услуг производится вышестоящим административным органом, должностным лицом, уполномоченным органом по оценке и контролю за качеством оказания государственных услуг (далее – орган, рассматривающий жалобу).</w:t>
      </w:r>
    </w:p>
    <w:bookmarkEnd w:id="318"/>
    <w:bookmarkStart w:name="z40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подаются в адрес услугодателя и (или) должностного лица, чье решение, действие (бездействие) обжалуются.</w:t>
      </w:r>
    </w:p>
    <w:bookmarkEnd w:id="319"/>
    <w:bookmarkStart w:name="z40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должностное лицо, чье решение, действие (бездействие) обжалуются, не позднее 3 (трех) рабочих дней со дня поступления жалобы направляют ее и административное дело в орган, рассматривающий жалобу.</w:t>
      </w:r>
    </w:p>
    <w:bookmarkEnd w:id="320"/>
    <w:bookmarkStart w:name="z40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 и (или) должностное лицо, решение, действие (бездействие), которых обжалуются, имеют основание не направлять жалобу в орган, рассматривающий жалобу, если он в течение 3 (трех) рабочих дней примет решение либо иное административное действие, полностью удовлетворяющее требования, указанным в жалобе. Если иное не предусмотрено законом, обращение в суд допускается после обжалования в досудебном порядке.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суммах полученных доходов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источников в Республике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и удержанных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(уплаченных) налогов"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услуги"Выдача справки о суммах полученных доходов из источников в Республике Казахстан и удержанных (уплаченных) налогов"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Территориальные органы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через услугодателя; 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посредством объекта информатизации, "информационная система веб-приложение "Кабинет налогоплательщика" (www.cabinet.kgd.gov.kz) (далее – Кабинет налогоплательщика);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через некоммерческое акционерное общество "Государственная корпорация "Правительства для граждан" (далее – Государственная корпорация);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посредством веб-портала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с момента сдачи пакета документов – в течение 10 (десяти) календарных дней с даты, наиболее поздней из следующих дат: 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подачи налогового заявления на получение справки о суммах полученных доходов из источников в Республике Казахстан и удержанных (уплаченных) налогов по форме согласно приложению 6 к настоящему приказу (далее – заявление);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представления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максимально допустимое время ожидания для сдачи пакета документов услугополучателем услугодателю в случае прекращения деятельности, касающейся частной практики – 20 (двадцать) минут, в Государственной корпорации – 15 (пятнадцать) минут;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максимально допустимое время обслуживания услугополучателя услугодателем – 20 (двадцать) минут, в Государственной корпорации – 15 (пятнадцать) минут.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 и (или) бумажная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справки о суммах полученных доходов из источников в Республике Казахстан и удержанных (уплаченных) налогов по форме согласно приложению 7 к приказу либо мотивированный отказ в оказании государственной услуги "Выдача справки о суммах полученных доходов из источников в Республике Казахстан и удержанных (уплаченных) налогов" по форме согласно приложению 8 к приказу в случаях и по основаниям, указанным в пункте 9 настоящего Перечня. 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предоставления результата оказания государственной услуги: электронная и (или) 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предоставляется 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8.30 до 18.00 часов с перерывом на обед с 13.00 до 14.30 часов, кроме выходных и праздничных дней согласно Трудовому кодексу Республики Казахстан (далее – Трудовой кодекс). Государственная услуга оказывается в порядке очереди, без предварительной записи и ускоренного обслуживания. 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Государственной корпорации –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Трудовому кодексу и Закону о праздниках.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осуществляется в порядке электронной очереди без ускоренного обслуживания, возможно бронирование электронной очереди посредством портала;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кодексу, прием заявления и выдача результата оказания государственной услуги осуществляется следующим рабочим днем). Адреса мест оказания государственной услуги размещены на интернет-ресурсе: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1) услугодателя;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Государственной корпорации: ww.gov4c.kz;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портала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документов, необходимых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обращении к услугодателю или в Государственную корпорацию услугополучатель (нерезидент/налоговый агент), либо представитель, действующий на основании документа, выданного в соответствии с гражданским законодательством Республики Казахстан, в которой указываются соответствующие полномочия представителя, представляет заявление.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идентификации личности услугополучателя предъявляется документ, удостоверяющий личность.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лица, о государственной регистрации (перерегистрации) юридического лица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данные заявления услугополучателя (нерезидента/налогового агента) не соответствуют данным, указанным в формах налоговой отчетности услугополучателя и (или) налогового агента; 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на дату подачи заявления отсутствует уплата налога с доходов услугополучателя;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имеется задолженность у услугополучателя и (или) налогового агента по перечислению налога с доходов услугополучателя (нерезидента) на дату подачи заявления.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Услугополучателям, имеющим в установленном Кодексом Республики Казахстан "О здоровье народа и системе здравоохранения"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контакт-центр 1414, 8 800 080 777 (при оказании услуги через Государственную корпорацию). 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Услугополучатель имеет возможность получения государственной услуги в электронной форме через портал или через кабинет налогоплательщика.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на портале, Единого контакт-центра.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суммах полученных доходов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источников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удержанных (уплаченных)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налогов"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личность) (далее – Ф.И.О)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Ф.И.О.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 и его адрес)</w:t>
            </w:r>
          </w:p>
        </w:tc>
      </w:tr>
    </w:tbl>
    <w:bookmarkStart w:name="z426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документов </w:t>
      </w:r>
    </w:p>
    <w:bookmarkEnd w:id="329"/>
    <w:bookmarkStart w:name="z42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"О государственных услугах", отдел №__ филиала Государственной корпорации "Правительство для граждан" (указать адрес) отказывает в приеме документов на оказание государственной услуги "Выдача справки о суммах полученных доходов из источников в Республике Казахстан и удержанных (уплаченных) налогов" ввиду представления Вами неполного пакета документов согласно Перечню, предусмотренному приложением 1 к Правилам, а также документов с истекшим сроком действия (нужное подчеркнуть):</w:t>
      </w:r>
    </w:p>
    <w:bookmarkEnd w:id="330"/>
    <w:bookmarkStart w:name="z42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___________________________________;</w:t>
      </w:r>
    </w:p>
    <w:bookmarkEnd w:id="331"/>
    <w:bookmarkStart w:name="z42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___________________________________;</w:t>
      </w:r>
    </w:p>
    <w:bookmarkEnd w:id="332"/>
    <w:bookmarkStart w:name="z43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_____________________________.</w:t>
      </w:r>
    </w:p>
    <w:bookmarkEnd w:id="333"/>
    <w:bookmarkStart w:name="z43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стороны. Ф.И.О (работника Государственной корпорации) (подпись)</w:t>
      </w:r>
    </w:p>
    <w:bookmarkEnd w:id="334"/>
    <w:bookmarkStart w:name="z43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Исполнитель: _________________________________________________</w:t>
      </w:r>
    </w:p>
    <w:bookmarkEnd w:id="335"/>
    <w:bookmarkStart w:name="z43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 работника Государственной корпорации) (подпись)</w:t>
      </w:r>
    </w:p>
    <w:bookmarkEnd w:id="336"/>
    <w:bookmarkStart w:name="z43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Телефон: __________</w:t>
      </w:r>
    </w:p>
    <w:bookmarkEnd w:id="337"/>
    <w:bookmarkStart w:name="z43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</w:t>
      </w:r>
    </w:p>
    <w:bookmarkEnd w:id="338"/>
    <w:bookmarkStart w:name="z43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(Ф.И.О. услугополучателя или представителя услугополучателя) (подпись)</w:t>
      </w:r>
    </w:p>
    <w:bookmarkEnd w:id="339"/>
    <w:bookmarkStart w:name="z43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</w:t>
      </w:r>
    </w:p>
    <w:bookmarkEnd w:id="34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