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73fd" w14:textId="c567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и.о. Министра здравоохранения Республики Казахстан от 14 октября 2020 года № ҚР ДСМ-130/2020 "Об утверждении правил проведения аттестации на профессиональную компетентность специалистов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3 ноября 2025 года № 134. Зарегистрирован в Министерстве юстиции Республики Казахстан 6 ноября 2025 года № 37362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14 октября 2020 года № ҚР ДСМ-130/2020 "Об утверждении правил проведения аттестации на профессиональную компетентность специалистов в области здравоохранения" (зарегистрирован в Реестре государственной регистрации нормативных правовых актов под № 21444)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на профессиональную компетентность специалистов в области здравоохранения,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проведения аттестации на профессиональную компетентность специалистов в области здравоохранения (далее – Правила) разработаны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аттестации на профессиональную компетентность специалистов в области здравоохранения (далее – аттестация), проводимой на республиканском и местном уровнях.";</w:t>
      </w:r>
    </w:p>
    <w:bookmarkEnd w:id="4"/>
    <w:bookmarkStart w:name="z12" w:id="5"/>
    <w:p>
      <w:pPr>
        <w:spacing w:after="0"/>
        <w:ind w:left="0"/>
        <w:jc w:val="both"/>
      </w:pPr>
      <w:r>
        <w:rPr>
          <w:rFonts w:ascii="Times New Roman"/>
          <w:b w:val="false"/>
          <w:i w:val="false"/>
          <w:color w:val="000000"/>
          <w:sz w:val="28"/>
        </w:rPr>
        <w:t>
      главу 1 дополнить пунктом 1-1 следующего содержания:</w:t>
      </w:r>
    </w:p>
    <w:bookmarkEnd w:id="5"/>
    <w:bookmarkStart w:name="z13" w:id="6"/>
    <w:p>
      <w:pPr>
        <w:spacing w:after="0"/>
        <w:ind w:left="0"/>
        <w:jc w:val="both"/>
      </w:pPr>
      <w:r>
        <w:rPr>
          <w:rFonts w:ascii="Times New Roman"/>
          <w:b w:val="false"/>
          <w:i w:val="false"/>
          <w:color w:val="000000"/>
          <w:sz w:val="28"/>
        </w:rPr>
        <w:t>
      "1-1. Основные понятия, применяемые в настоящих Правилах:</w:t>
      </w:r>
    </w:p>
    <w:bookmarkEnd w:id="6"/>
    <w:bookmarkStart w:name="z14" w:id="7"/>
    <w:p>
      <w:pPr>
        <w:spacing w:after="0"/>
        <w:ind w:left="0"/>
        <w:jc w:val="both"/>
      </w:pPr>
      <w:r>
        <w:rPr>
          <w:rFonts w:ascii="Times New Roman"/>
          <w:b w:val="false"/>
          <w:i w:val="false"/>
          <w:color w:val="000000"/>
          <w:sz w:val="28"/>
        </w:rPr>
        <w:t>
      1) конфликт интересов – ситуация, при которой личная заинтересованность члена аттестационной комиссии может повлиять на объективное принятие решения;</w:t>
      </w:r>
    </w:p>
    <w:bookmarkEnd w:id="7"/>
    <w:bookmarkStart w:name="z15" w:id="8"/>
    <w:p>
      <w:pPr>
        <w:spacing w:after="0"/>
        <w:ind w:left="0"/>
        <w:jc w:val="both"/>
      </w:pPr>
      <w:r>
        <w:rPr>
          <w:rFonts w:ascii="Times New Roman"/>
          <w:b w:val="false"/>
          <w:i w:val="false"/>
          <w:color w:val="000000"/>
          <w:sz w:val="28"/>
        </w:rPr>
        <w:t>
      2) организация по оценке – аккредитованная уполномоченным органом организация, осуществляющая оценку знаний и навыков обучающихся, выпускников профессиональной подготовленности и специалистов в области здравоохранения.";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"3. Аттестации подлежат следующие лица:</w:t>
      </w:r>
    </w:p>
    <w:bookmarkEnd w:id="9"/>
    <w:bookmarkStart w:name="z18" w:id="10"/>
    <w:p>
      <w:pPr>
        <w:spacing w:after="0"/>
        <w:ind w:left="0"/>
        <w:jc w:val="both"/>
      </w:pPr>
      <w:r>
        <w:rPr>
          <w:rFonts w:ascii="Times New Roman"/>
          <w:b w:val="false"/>
          <w:i w:val="false"/>
          <w:color w:val="000000"/>
          <w:sz w:val="28"/>
        </w:rPr>
        <w:t>
      1) на республиканском уровне, проводимой центральным исполнительным органом, осуществляющим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(далее – уполномоченный орган):</w:t>
      </w:r>
    </w:p>
    <w:bookmarkEnd w:id="10"/>
    <w:bookmarkStart w:name="z19" w:id="11"/>
    <w:p>
      <w:pPr>
        <w:spacing w:after="0"/>
        <w:ind w:left="0"/>
        <w:jc w:val="both"/>
      </w:pPr>
      <w:r>
        <w:rPr>
          <w:rFonts w:ascii="Times New Roman"/>
          <w:b w:val="false"/>
          <w:i w:val="false"/>
          <w:color w:val="000000"/>
          <w:sz w:val="28"/>
        </w:rPr>
        <w:t>
      руководители организаций здравоохранения, подведомственных уполномоченному органу и их заместители;</w:t>
      </w:r>
    </w:p>
    <w:bookmarkEnd w:id="11"/>
    <w:bookmarkStart w:name="z20" w:id="12"/>
    <w:p>
      <w:pPr>
        <w:spacing w:after="0"/>
        <w:ind w:left="0"/>
        <w:jc w:val="both"/>
      </w:pPr>
      <w:r>
        <w:rPr>
          <w:rFonts w:ascii="Times New Roman"/>
          <w:b w:val="false"/>
          <w:i w:val="false"/>
          <w:color w:val="000000"/>
          <w:sz w:val="28"/>
        </w:rPr>
        <w:t>
      руководители организаций здравоохранения, осуществляющих деятельность в сфере санитарно-эпидемиологического благополучия населения.</w:t>
      </w:r>
    </w:p>
    <w:bookmarkEnd w:id="12"/>
    <w:bookmarkStart w:name="z21" w:id="13"/>
    <w:p>
      <w:pPr>
        <w:spacing w:after="0"/>
        <w:ind w:left="0"/>
        <w:jc w:val="both"/>
      </w:pPr>
      <w:r>
        <w:rPr>
          <w:rFonts w:ascii="Times New Roman"/>
          <w:b w:val="false"/>
          <w:i w:val="false"/>
          <w:color w:val="000000"/>
          <w:sz w:val="28"/>
        </w:rPr>
        <w:t>
      2) на местном уровне:</w:t>
      </w:r>
    </w:p>
    <w:bookmarkEnd w:id="13"/>
    <w:bookmarkStart w:name="z22" w:id="14"/>
    <w:p>
      <w:pPr>
        <w:spacing w:after="0"/>
        <w:ind w:left="0"/>
        <w:jc w:val="both"/>
      </w:pPr>
      <w:r>
        <w:rPr>
          <w:rFonts w:ascii="Times New Roman"/>
          <w:b w:val="false"/>
          <w:i w:val="false"/>
          <w:color w:val="000000"/>
          <w:sz w:val="28"/>
        </w:rPr>
        <w:t>
      проводимой местными исполнительными органами областей, городов республиканского значения и столицы (далее – МИО): руководители местных органов государственного управления здравоохранением областей, городов республиканского значения и столицы и их заместители;</w:t>
      </w:r>
    </w:p>
    <w:bookmarkEnd w:id="14"/>
    <w:bookmarkStart w:name="z23" w:id="15"/>
    <w:p>
      <w:pPr>
        <w:spacing w:after="0"/>
        <w:ind w:left="0"/>
        <w:jc w:val="both"/>
      </w:pPr>
      <w:r>
        <w:rPr>
          <w:rFonts w:ascii="Times New Roman"/>
          <w:b w:val="false"/>
          <w:i w:val="false"/>
          <w:color w:val="000000"/>
          <w:sz w:val="28"/>
        </w:rPr>
        <w:t>
      проводимой местными органами государственного управления здравоохранением областей, городов республиканского значения и столицы (далее – Управления здравоохранения): руководители организаций здравоохранения, подведомственных им и их заместители.";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"5. Организация проведения аттестации на республиканском уровне возлагается на ответственное лицо структурного подразделения уполномоченного органа (далее – ответственное лицо рабочего органа), на местном уровне – лицо, ответственное за организацию проведения аттестации в МИО (далее – ответственное лицо МИО) и лицо, ответственное за организацию проведения аттестации в Управлении здравоохранения (далее – ответственное лицо Управления здравоохранения)".</w:t>
      </w:r>
    </w:p>
    <w:bookmarkEnd w:id="16"/>
    <w:bookmarkStart w:name="z26" w:id="17"/>
    <w:p>
      <w:pPr>
        <w:spacing w:after="0"/>
        <w:ind w:left="0"/>
        <w:jc w:val="both"/>
      </w:pPr>
      <w:r>
        <w:rPr>
          <w:rFonts w:ascii="Times New Roman"/>
          <w:b w:val="false"/>
          <w:i w:val="false"/>
          <w:color w:val="000000"/>
          <w:sz w:val="28"/>
        </w:rPr>
        <w:t xml:space="preserve">
      6. Ответственные лица рабочего органа, Управления здравоохранения и МИО для формирования списка аттестуемых лиц собирают данные о лицах, подлежащих аттестации, послужные списки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"8. Аттестационная комиссия формируется на республиканском и местном уровнях.</w:t>
      </w:r>
    </w:p>
    <w:bookmarkEnd w:id="18"/>
    <w:bookmarkStart w:name="z29" w:id="19"/>
    <w:p>
      <w:pPr>
        <w:spacing w:after="0"/>
        <w:ind w:left="0"/>
        <w:jc w:val="both"/>
      </w:pPr>
      <w:r>
        <w:rPr>
          <w:rFonts w:ascii="Times New Roman"/>
          <w:b w:val="false"/>
          <w:i w:val="false"/>
          <w:color w:val="000000"/>
          <w:sz w:val="28"/>
        </w:rPr>
        <w:t>
      В состав республиканской аттестационной комиссии включаются представители уполномоченного органа, организаций здравоохранения, организаций медицинского образования, а также по согласованию представители неправительственных организаций, общественных объединений, профсоюзов.</w:t>
      </w:r>
    </w:p>
    <w:bookmarkEnd w:id="19"/>
    <w:bookmarkStart w:name="z30" w:id="20"/>
    <w:p>
      <w:pPr>
        <w:spacing w:after="0"/>
        <w:ind w:left="0"/>
        <w:jc w:val="both"/>
      </w:pPr>
      <w:r>
        <w:rPr>
          <w:rFonts w:ascii="Times New Roman"/>
          <w:b w:val="false"/>
          <w:i w:val="false"/>
          <w:color w:val="000000"/>
          <w:sz w:val="28"/>
        </w:rPr>
        <w:t>
      В состав местной аттестационной комиссии для аттестации руководителей Управлений здравоохранения и их заместителей включаются представители МИО, уполномоченного органа и его ведомств, организаций медицинского образования, филиалов организаций здравоохранения, подведомственных уполномоченному органу, а также по согласованию представители неправительственных организаций, общественных объединений, профсоюзов.</w:t>
      </w:r>
    </w:p>
    <w:bookmarkEnd w:id="20"/>
    <w:bookmarkStart w:name="z31" w:id="21"/>
    <w:p>
      <w:pPr>
        <w:spacing w:after="0"/>
        <w:ind w:left="0"/>
        <w:jc w:val="both"/>
      </w:pPr>
      <w:r>
        <w:rPr>
          <w:rFonts w:ascii="Times New Roman"/>
          <w:b w:val="false"/>
          <w:i w:val="false"/>
          <w:color w:val="000000"/>
          <w:sz w:val="28"/>
        </w:rPr>
        <w:t>
      В состав местной аттестационной комиссии для аттестации руководителей организаций здравоохранения, подведомственных Управлениям здравоохранения, и их заместителей включаются представители управлений здравоохранения, организаций медицинского образования, а также по согласованию представители неправительственных организаций, общественных объединений, профсоюзов.</w:t>
      </w:r>
    </w:p>
    <w:bookmarkEnd w:id="21"/>
    <w:bookmarkStart w:name="z32" w:id="22"/>
    <w:p>
      <w:pPr>
        <w:spacing w:after="0"/>
        <w:ind w:left="0"/>
        <w:jc w:val="both"/>
      </w:pPr>
      <w:r>
        <w:rPr>
          <w:rFonts w:ascii="Times New Roman"/>
          <w:b w:val="false"/>
          <w:i w:val="false"/>
          <w:color w:val="000000"/>
          <w:sz w:val="28"/>
        </w:rPr>
        <w:t>
      Согласование включения в состав аттестационной комиссии представителей неправительственных организаций, общественных объединений, профсоюзов осуществляется путем направления ответственными лицами рабочего органа, МИО и Управления здравоохранения официального запроса в указанные организации.</w:t>
      </w:r>
    </w:p>
    <w:bookmarkEnd w:id="22"/>
    <w:bookmarkStart w:name="z33" w:id="23"/>
    <w:p>
      <w:pPr>
        <w:spacing w:after="0"/>
        <w:ind w:left="0"/>
        <w:jc w:val="both"/>
      </w:pPr>
      <w:r>
        <w:rPr>
          <w:rFonts w:ascii="Times New Roman"/>
          <w:b w:val="false"/>
          <w:i w:val="false"/>
          <w:color w:val="000000"/>
          <w:sz w:val="28"/>
        </w:rPr>
        <w:t xml:space="preserve">
      В состав аттестационной комиссии из представителей неправительственных организаций, общественных объединений, профсоюзов включаются лица, занимающие должности руководителей и их заместителей. </w:t>
      </w:r>
    </w:p>
    <w:bookmarkEnd w:id="23"/>
    <w:bookmarkStart w:name="z34" w:id="24"/>
    <w:p>
      <w:pPr>
        <w:spacing w:after="0"/>
        <w:ind w:left="0"/>
        <w:jc w:val="both"/>
      </w:pPr>
      <w:r>
        <w:rPr>
          <w:rFonts w:ascii="Times New Roman"/>
          <w:b w:val="false"/>
          <w:i w:val="false"/>
          <w:color w:val="000000"/>
          <w:sz w:val="28"/>
        </w:rPr>
        <w:t xml:space="preserve">
      В состав аттестационной комиссии не включаются лица, имеющие конфликт интересов. </w:t>
      </w:r>
    </w:p>
    <w:bookmarkEnd w:id="24"/>
    <w:bookmarkStart w:name="z35" w:id="25"/>
    <w:p>
      <w:pPr>
        <w:spacing w:after="0"/>
        <w:ind w:left="0"/>
        <w:jc w:val="both"/>
      </w:pPr>
      <w:r>
        <w:rPr>
          <w:rFonts w:ascii="Times New Roman"/>
          <w:b w:val="false"/>
          <w:i w:val="false"/>
          <w:color w:val="000000"/>
          <w:sz w:val="28"/>
        </w:rPr>
        <w:t xml:space="preserve">
      Конфликтом интересов считаются следующие случаи: </w:t>
      </w:r>
    </w:p>
    <w:bookmarkEnd w:id="25"/>
    <w:bookmarkStart w:name="z36" w:id="26"/>
    <w:p>
      <w:pPr>
        <w:spacing w:after="0"/>
        <w:ind w:left="0"/>
        <w:jc w:val="both"/>
      </w:pPr>
      <w:r>
        <w:rPr>
          <w:rFonts w:ascii="Times New Roman"/>
          <w:b w:val="false"/>
          <w:i w:val="false"/>
          <w:color w:val="000000"/>
          <w:sz w:val="28"/>
        </w:rPr>
        <w:t>
      1) член аттестационной комиссии состоит в брачных (супружеских) отношениях с аттестуемым лицом;</w:t>
      </w:r>
    </w:p>
    <w:bookmarkEnd w:id="26"/>
    <w:bookmarkStart w:name="z37" w:id="27"/>
    <w:p>
      <w:pPr>
        <w:spacing w:after="0"/>
        <w:ind w:left="0"/>
        <w:jc w:val="both"/>
      </w:pPr>
      <w:r>
        <w:rPr>
          <w:rFonts w:ascii="Times New Roman"/>
          <w:b w:val="false"/>
          <w:i w:val="false"/>
          <w:color w:val="000000"/>
          <w:sz w:val="28"/>
        </w:rPr>
        <w:t>
      2) член комиссии состоит в близких родственных связях с аттестуемым лицом.</w:t>
      </w:r>
    </w:p>
    <w:bookmarkEnd w:id="27"/>
    <w:bookmarkStart w:name="z38" w:id="28"/>
    <w:p>
      <w:pPr>
        <w:spacing w:after="0"/>
        <w:ind w:left="0"/>
        <w:jc w:val="both"/>
      </w:pPr>
      <w:r>
        <w:rPr>
          <w:rFonts w:ascii="Times New Roman"/>
          <w:b w:val="false"/>
          <w:i w:val="false"/>
          <w:color w:val="000000"/>
          <w:sz w:val="28"/>
        </w:rPr>
        <w:t>
      В случае выявления у члена аттестационной комиссии конфликта интересов с аттестуемым лицом, ответственные лица рабочего органа, МИО, Управления здравоохранения исключают члена аттестационной комиссии, у которого возник конфликт интересов, путем внесения изменений в приказ руководителя соответствующего государственного органа в течение 3 рабочих дней с момента выявления.</w:t>
      </w:r>
    </w:p>
    <w:bookmarkEnd w:id="28"/>
    <w:bookmarkStart w:name="z39" w:id="29"/>
    <w:p>
      <w:pPr>
        <w:spacing w:after="0"/>
        <w:ind w:left="0"/>
        <w:jc w:val="both"/>
      </w:pPr>
      <w:r>
        <w:rPr>
          <w:rFonts w:ascii="Times New Roman"/>
          <w:b w:val="false"/>
          <w:i w:val="false"/>
          <w:color w:val="000000"/>
          <w:sz w:val="28"/>
        </w:rPr>
        <w:t>
      Количество членов аттестационной комиссии составляет не менее пяти человек. Из числа членов аттестационной комиссии назначается председатель.</w:t>
      </w:r>
    </w:p>
    <w:bookmarkEnd w:id="29"/>
    <w:bookmarkStart w:name="z40" w:id="30"/>
    <w:p>
      <w:pPr>
        <w:spacing w:after="0"/>
        <w:ind w:left="0"/>
        <w:jc w:val="both"/>
      </w:pPr>
      <w:r>
        <w:rPr>
          <w:rFonts w:ascii="Times New Roman"/>
          <w:b w:val="false"/>
          <w:i w:val="false"/>
          <w:color w:val="000000"/>
          <w:sz w:val="28"/>
        </w:rPr>
        <w:t>
      9. Не позднее 30 (тридцати) календарных дней до начала аттестации ответственные лица рабочего органа, МИО и Управления здравоохранения в соответствующие кадровые службы направляют уведомление о сроках проведения аттестации, в том числе список аттестуемых лиц и графики проведения аттестации.</w:t>
      </w:r>
    </w:p>
    <w:bookmarkEnd w:id="30"/>
    <w:bookmarkStart w:name="z41" w:id="31"/>
    <w:p>
      <w:pPr>
        <w:spacing w:after="0"/>
        <w:ind w:left="0"/>
        <w:jc w:val="both"/>
      </w:pPr>
      <w:r>
        <w:rPr>
          <w:rFonts w:ascii="Times New Roman"/>
          <w:b w:val="false"/>
          <w:i w:val="false"/>
          <w:color w:val="000000"/>
          <w:sz w:val="28"/>
        </w:rPr>
        <w:t>
      10. Для проведения аттестации на республиканском уровне ответственное лицо рабочего органа формирует списки аттестуемых лиц по данным, представленным кадровыми службами организаций здравоохранения, подведомственных уполномоченному органу.</w:t>
      </w:r>
    </w:p>
    <w:bookmarkEnd w:id="31"/>
    <w:bookmarkStart w:name="z42" w:id="32"/>
    <w:p>
      <w:pPr>
        <w:spacing w:after="0"/>
        <w:ind w:left="0"/>
        <w:jc w:val="both"/>
      </w:pPr>
      <w:r>
        <w:rPr>
          <w:rFonts w:ascii="Times New Roman"/>
          <w:b w:val="false"/>
          <w:i w:val="false"/>
          <w:color w:val="000000"/>
          <w:sz w:val="28"/>
        </w:rPr>
        <w:t>
      На местном уровне ответственное лицо МИО формирует списки аттестуемых лиц по данным, представленным кадровыми службами Управлений здравоохранения.</w:t>
      </w:r>
    </w:p>
    <w:bookmarkEnd w:id="32"/>
    <w:bookmarkStart w:name="z43" w:id="33"/>
    <w:p>
      <w:pPr>
        <w:spacing w:after="0"/>
        <w:ind w:left="0"/>
        <w:jc w:val="both"/>
      </w:pPr>
      <w:r>
        <w:rPr>
          <w:rFonts w:ascii="Times New Roman"/>
          <w:b w:val="false"/>
          <w:i w:val="false"/>
          <w:color w:val="000000"/>
          <w:sz w:val="28"/>
        </w:rPr>
        <w:t>
      Ответственное лицо Управления здравоохранения формирует списки аттестуемых лиц по данным, представленным кадровыми службами организаций здравоохранения, подведомственных Управлениям здравоохранения.</w:t>
      </w:r>
    </w:p>
    <w:bookmarkEnd w:id="33"/>
    <w:bookmarkStart w:name="z44" w:id="34"/>
    <w:p>
      <w:pPr>
        <w:spacing w:after="0"/>
        <w:ind w:left="0"/>
        <w:jc w:val="both"/>
      </w:pPr>
      <w:r>
        <w:rPr>
          <w:rFonts w:ascii="Times New Roman"/>
          <w:b w:val="false"/>
          <w:i w:val="false"/>
          <w:color w:val="000000"/>
          <w:sz w:val="28"/>
        </w:rPr>
        <w:t>
      За 5 (пять) рабочих дней до начала тестирования ответственные лица рабочего органа, МИО, Управления здравоохранения направляют соответствующие списки аттестуемых лиц в организацию по оценке.";</w:t>
      </w:r>
    </w:p>
    <w:bookmarkEnd w:id="34"/>
    <w:bookmarkStart w:name="z45" w:id="3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35"/>
    <w:bookmarkStart w:name="z46" w:id="36"/>
    <w:p>
      <w:pPr>
        <w:spacing w:after="0"/>
        <w:ind w:left="0"/>
        <w:jc w:val="both"/>
      </w:pPr>
      <w:r>
        <w:rPr>
          <w:rFonts w:ascii="Times New Roman"/>
          <w:b w:val="false"/>
          <w:i w:val="false"/>
          <w:color w:val="000000"/>
          <w:sz w:val="28"/>
        </w:rPr>
        <w:t xml:space="preserve">
      "Получение отрицательного результата при аттестации является основанием для расторжения трудовых отношений работодателя с аттестуемым лицом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52 Трудового кодекса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xml:space="preserve">
      "51. В случае несогласия с решением аттестационной комиссии, вынесенным после проведения собеседования, такое решение обжалуется в порядке </w:t>
      </w:r>
      <w:r>
        <w:rPr>
          <w:rFonts w:ascii="Times New Roman"/>
          <w:b w:val="false"/>
          <w:i w:val="false"/>
          <w:color w:val="000000"/>
          <w:sz w:val="28"/>
        </w:rPr>
        <w:t>статьи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7"/>
    <w:bookmarkStart w:name="z49" w:id="38"/>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8"/>
    <w:bookmarkStart w:name="z50"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51"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0"/>
    <w:bookmarkStart w:name="z52" w:id="4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1"/>
    <w:bookmarkStart w:name="z53" w:id="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2"/>
    <w:bookmarkStart w:name="z54" w:id="4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19 января 2026 года.</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