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a01d" w14:textId="08ba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торговли и интеграции Республики Казахстан от 16 марта 2020 года № 51-НҚ "Об утверждении правил оказания государственных услуг в сфере торговой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4 ноября 2025 года № 312-НҚ. Зарегистрирован в Министерстве юстиции Республики Казахстан 5 ноября 2025 года № 37349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16 марта 2020 года № 51-НҚ "Об утверждении правил оказания государственных услуг в сфере торговой деятельности" (зарегистрирован в Реестре государственной регистрации нормативных правовых актов под № 20135)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импорт и (или) экспорт отдельных видов товаров",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оказанию государственной услуги "Выдача лицензии на импорт и (или) экспорт отдельных видов товаров"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определяют порядок выдачи лицензии на импорт и (или) экспорт отдельных видов товаров (далее – государственные услуги).";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заявление о выдаче лицензии на экспорт или импорт отдельных видов товаров в электронной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Портал полностью автоматически обрабатывает и формирует результат оказания государственной услуги по заявлению услугополучателя в течение 1 (одного) рабочего дня без участия услугодателя путем подписания результата оказания государственной услуги транспортной подписью.";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несоблюдение требований, предусмотренных пунктами 10, 11 и 12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ноября 2023 года № 125;";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"Выдача лицензии на импорт и (или) экспорт отдельных видов товаров":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следующей редакции: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- с понедельника по пятницу включительно с 08:30 часов до 17:30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следующей редакции: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неполных или недостоверных сведений в документах, представленных услугополучателем для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несоблюдение требований, предусмотренных пунктами 10, 11, и 12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24 ноября 2023 года № 125;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прекращение или приостановление действия одного или нескольких документов, служащих основанием для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исчерпание квоты, а также тарифной квоты, либо их отсутствие (в случае оформления лицензии на квотируемые товары);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внесен лицензионный сбор за право занятия отдельными видами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Лицензии на экспорт отдельных видов товаров: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 изложить в следующей редакции: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Товарной номенклатуре внешнеэкономической деятельности Евразийского экономического союза и его описание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экспорт и (или) импорт отдельных видов товаров на территории Республики Казахстан",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оказанию государственной услуги "Выдача разрешения на экспорт и (или) импорт отдельных видов товаров на территории Республики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определяют порядок выдачи разрешения на экспорт и (или) импорт отдельных видов товаров на территории Республики Казахстан (далее – государственные услуги).";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Портал полностью автоматически обрабатывает и формирует результат оказания государственной услуги по заявлению услугополучателя в течение 1 (одного) рабочего дня без участия услугодателя путем подписания результата оказания государственной услуги транспортной подписью.";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"Выдача разрешения на экспорт и (или) импорт отдельных видов товаров на территории Республики Казахстан":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следующей редакции: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праздниках), прием заявлений и выдача результатов оказания государственной услуги осуществляется следующим рабочим днем);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- с понедельника по пятницу включительно с 08:30 часов до 17:30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Разрешении на импорт отдельных видов товаров: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 изложить в следующей редакции: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Товарной номенклатуре внешнеэкономической деятельности Евразийского экономического союза и его описание 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 изложить в следующей редакции: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торговли Министерства торговли и интеграции Республики Казахстан в установленном законодательством порядке обеспечить: 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Казахстан, после дня его первого официального опубликования.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0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экспорт отдельных видов товаров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ДД.ММ.ГГГГ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Товарной номенклатуре внешнеэкономической деятельности Евразийского экономического союза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</w:tc>
      </w:tr>
    </w:tbl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 _____________ "__" ________20 __ г.</w:t>
      </w:r>
    </w:p>
    <w:bookmarkEnd w:id="39"/>
    <w:p>
      <w:pPr>
        <w:spacing w:after="0"/>
        <w:ind w:left="0"/>
        <w:jc w:val="both"/>
      </w:pPr>
      <w:bookmarkStart w:name="z66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Заявление о выдаче лицензии на экспорт отдельных видов товаров заполняется услугополучателем в строгом соответствии с Инструкцией по оформлению заявлений на выдачу лицензий на экспорт или импорт отдельных видов товаров и оформлению таких лицензий приложения 1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ноября 2023 года № 125.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ДД.ММ.ГГГГ – ДД – число, ММ – месяц, ГГГГ –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312-НҚ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импорт и (или)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импорт отдельных видов товаров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ДД.ММ.ГГГГ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Товарной номенклатуре внешнеэкономической деятельности Евразийского экономического союза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</w:tc>
      </w:tr>
    </w:tbl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 ___________ "__" ________ 20 __г.</w:t>
      </w:r>
    </w:p>
    <w:bookmarkEnd w:id="42"/>
    <w:p>
      <w:pPr>
        <w:spacing w:after="0"/>
        <w:ind w:left="0"/>
        <w:jc w:val="both"/>
      </w:pPr>
      <w:bookmarkStart w:name="z72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Заявление о выдаче лицензии на импорт отдельных видов товаров заполняется услугополучателем в строгом соответствии с Инструкцией по оформлению заявлений на выдачу лицензий на экспорт или импорт отдельных видов товаров и оформлению таких лицензий приложения 1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ноября 2023 года № 125.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ДД.ММ.ГГГГ – ДД – число, ММ – месяц, ГГГГ –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312-НҚ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2192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ИМПОРТ ОТДЕЛЬНЫХ ВИДОВ ТОВАРОВ КОМИТЕТ ТОРГОВЛИ</w:t>
      </w:r>
      <w:r>
        <w:br/>
      </w:r>
      <w:r>
        <w:rPr>
          <w:rFonts w:ascii="Times New Roman"/>
          <w:b/>
          <w:i w:val="false"/>
          <w:color w:val="000000"/>
        </w:rPr>
        <w:t>МИНИСТЕРСТВА ТОРГОВЛИ И ИНТЕГРАЦИИ РЕСПУБЛИКИ КАЗАХСТАН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Продавец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Товарной номенклатуре внешнеэкономической деятельности Евразийского экономического союза и его описание |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312-НҚ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и (или)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разрешения на экспорт отдельных видов товаров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| 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Товарной номенклатуре внешнеэкономической деятельности Евразийского экономического союза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</w:tc>
      </w:tr>
    </w:tbl>
    <w:p>
      <w:pPr>
        <w:spacing w:after="0"/>
        <w:ind w:left="0"/>
        <w:jc w:val="both"/>
      </w:pPr>
      <w:bookmarkStart w:name="z82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Проект разрешения на экспорт отдельных видов товаров заполняется услугополучателем в строгом соответствии с Инструкцией по оформлению заявлений на выдачу лицензий на экспорт или импорт отдельных видов товаров и оформлению таких лицензий приложения 4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ноября 2023 года № 125.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ДД.ММ.ГГГГ – ДД – дата, ММ – месяц, ГГГГ –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312-НҚ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и (или)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разрешения на импорт отдельных видов товаров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Продавец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Товарной номенклатуре внешнеэкономической деятельности Евразийского экономического союза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</w:tc>
      </w:tr>
    </w:tbl>
    <w:p>
      <w:pPr>
        <w:spacing w:after="0"/>
        <w:ind w:left="0"/>
        <w:jc w:val="both"/>
      </w:pPr>
      <w:bookmarkStart w:name="z87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Проект разрешения на импорт отдельных видов товаров заполняется услугополучателем в строгом соответствии с Инструкцией по оформлению заявлений на выдачу лицензий на экспорт или импорт отдельных видов товаров и оформлению таких лицензий приложения 4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ноября 2023 года № 125.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ДД.ММ.ГГГГ – ДД – дата, ММ – месяц, ГГГГ –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312-НҚ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2192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ЭКСПОРТ ОТДЕЛЬНЫХ ВИДОВ ТОВАРОВ КОМИТЕТ ТОРГОВЛИ МИНИСТЕРСТВА ТОРГОВЛИ И ИНТЕГРАЦИИ РЕСПУБЛИКИ КАЗАХСТАН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Разрешение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Товарной номенклатуре внешнеэкономической деятельности Евразийского экономического союза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