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64c6a" w14:textId="1964c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отдельных видов товаров, в отношении которых применяется минимальный уровень цен, а также Правил определения минимального уровня цен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финансов Республики Казахстан от 31 октября 2025 года № 658. Зарегистрирован в Министерстве юстиции Республики Казахстан 3 ноября 2025 года № 37326.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518 Налогового кодекса Республики Казахстан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отдельных видов товаров, в отношении которых применяется минимальный уровень цен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определения минимального уровня цен по товарам включенным в Перечень отдельных видов товаров, в отношении которых применяется минимальный уровень цен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1 января 2026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Темирбеков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октября 2025 года № 658</w:t>
            </w:r>
          </w:p>
        </w:tc>
      </w:tr>
    </w:tbl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отдельных видов товаров, в отношении которых применяется минимальный уровень цен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приказа Министра финансов РК от 18.06.2026 </w:t>
      </w:r>
      <w:r>
        <w:rPr>
          <w:rFonts w:ascii="Times New Roman"/>
          <w:b w:val="false"/>
          <w:i w:val="false"/>
          <w:color w:val="ff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товарной номенклатуры внешнеэкономической деятельности Евразийского экономического союза*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1. Товары, производимые на территории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0401 20 110 9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 и сливки, несгущенные и без добавления сахара или других подслащивающих веществ, с содержанием жира более 1 мас.%, но не более 3 мас.%, в первичных упаковках нетто-объемом не более 2 л.,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0403 20 110 0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без ингредиентов, указанных в примечании 2 к данной группе, с содержанием жира не более 3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0403 20 130 0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без ингредиентов, указанных в примечании 2 к данной группе, с содержанием жира более 3 мас.%, но не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0403 20 190 0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без ингредиентов, указанных в примечании 2 к данной группе, с содержанием жира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0403 20 310 0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с добавлением сахара или других подслащивающих веществ, но без прочих ингредиентов, указанных в примечании 2 к данной группе, с содержанием жира не более 3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0403 20 330 0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с добавлением сахара или других подслащивающих веществ, но без прочих ингредиентов, указанных в примечании 2 к данной группе, с содержанием жира более 3 мас.%, но не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0403 20 390 0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с добавлением сахара или других подслащивающих веществ, но без прочих ингредиентов, указанных в примечании 2 к данной группе, с содержанием жира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0403 20 510 0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в порошке, гранулах или других твердых видах, с содержанием молочного жира не более 1,5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0403 20 530 0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в порошке, гранулах или других твердых видах, с содержанием молочного жира более 1,5 мас.%, но не более 27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0403 20 590 0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в порошке, гранулах или других твердых видах, с содержанием молочного жира более 27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0403 20 710 0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прочий, с содержанием молочного жира не более 3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0403 20 730 0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прочий, с содержанием молочного жира более 3 мас.%, но не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0403 20 790 0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йогурты со вкусо-ароматическими добавками или с добавлением фруктов, орехов или какао, прочий, с содержанием молочного жира более 6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0403 20 900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йогурт без вкусо-ароматических добавок и без добавления фруктов, орехов или какао, без добавления сахара или других подслащивающих веществ, прочий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0406 10 500 2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 с содержанием жира не более 40 мас.%, прочий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0406 10 800 0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молодые сыры (недозрелые или невыдержанные), включая сывороточно-альбуминовые сыры, с содержанием жира 40 мас.% и более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0406 30 390 0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плавленые сыры нетертые или непорошкообразные с содержанием жира не более 36 мас.% при содержании его в сухом веществе более 48 мас.%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0406 90 990 9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0407 21 000 0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 птиц, в скорлупе, свежие, кур домашних (Gallus domesticus)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0409 00 000 0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 натуральный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0701 90 900 0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 свежий или охлажденный, прочий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0704 90 100 1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капуста белокочанная свежая или охлажденная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0706 10 000 1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морковь свежая или охлажденная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0802 32 000 0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орехи грецкие очищенные от скорлупы, свежие или сушеные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0808 10 800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яблоки,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0902 10 000 1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 зеленый (неферментированный), в первичных упаковках нетто-массой не более 3 кг., в одноразовой упаковке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1001 19 000 0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пшеница твердая, прочая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1001 99 000 0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пшеница прочая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1101 00 150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 из пшеницы мягкой и спельты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1206 00 990 0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семена подсолнечника, дробленые или недробленые, не для посева, кроме лущеных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1512 19 900 2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подсолнечные масла или его фракции в первичных упаковках нетто-объемом 10 литров или менее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1517 90 910 0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нелетучие растительные масла жидкие, смешанные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1601 00 910 1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колбасы, сухие или пастообразные, сырые, из мяса, мясных субпродуктов или крови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1601 00 990 1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аналогичные продукты из мяса, мясных субпродуктов или крови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1601 00 990 9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аналогичные продукты не из мяса, мясных субпродуктов или крови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1806 31 000 0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готовые пищевые продукты, содержащие какао, в брикетах, пластинках или плитках с начинкой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1901 10 000 0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готовые пищевые продукты, предназначенные для детей раннего возраста, расфасованные для розничной продажи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1902 30 100 0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макаронные изделия, прочие сушенные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1904 10 300 0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готовые пищевые продукты, полученные из риса, путем вздувания или обжаривания зерна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2102 10 310 0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 активные пекарные, сухие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2102 10 390 0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 активные пекарные,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2106 10 800 0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белковые концентраты и текстурированные белковые вещества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2207 10 000 0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спирт этиловый неденатурированный с концентрацией спирта 80 объема % или более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2208 20 120 0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спиртовая настойка, полученная в результате дистилляции виноградного вина или выжимок винограда, в сосудах емкостью 2 литра или менее, коньяк (Cognac)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2208 60 110 0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водка с концентрацией спирта 45,4 объема % или менее, в сосудах емкостью 2 литра или менее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2208 90 990 0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спирт этиловый неденатурированный с концентрацией спирта менее 80 объема %, в сосудах емкостью более 2 литров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3105 20 100 0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минеральные или химические, содержащие три питательных элемента: азот, фосфор и калий, с содержанием азота более 10 мас.% в пересчете на сухой безводный продукт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3105 59 000 0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удобрения минеральные или химические, содержащие два питательных элемента: азот и фосфор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3304 91 000 0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пудра, включая компактную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3304 99 000 0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косметические средства или средства для макияжа и средства для ухода за кожей (кроме лекарственных), включая средства против загара или для загара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3305 10 000 0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шампуни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3305 30 000 0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лаки для волос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3305 90 000 9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средства для волос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3306 10 000 0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для чистки зубов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3306 90 000 0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средства для гигиены полости рта или зубов, включая фиксирующие порошки и пасты для зубных протезов, в индивидуальной упаковке для розничной продажи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3307 10 000 0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средства, используемые до, во время или после бритья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3307 20 000 0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дезодоранты и антиперспиранты индивидуального назначения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3307 30 000 0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ароматизированные соли и прочие составы для принятия ванн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3307 49 000 0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средства для ароматизации или дезодорирования воздуха помещений, включая благовония для религиозных обрядов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3401 11 000 1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мыло туалетное (включая мыло, содержащее лекарственные средства)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3401 11 000 9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туалетные поверхностно-активные органические вещества и средства 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 (включая содержащие лекарственные средства)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3401 20 900 0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 мыло в прочих формах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3401 30 000 0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поверхностно-активные органические вещества и средства для мытья кожи в виде жидкости или крема, расфасованные для розничной продажи, содержащие или не содержащие мыло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3402 50 000 0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поверхностно-активные средства, моющие средства (включая вспомогательные моющие средства) и средства чистящие, содержащие или не содержащие мыло (кроме средств товарной позиции 3401), расфасованные для розничной продажи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3820 00 000 0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антифризы и жидкости антиобледенительные, готовые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3907 91 100 0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полиэфиры сложные ненасыщенные, жидкие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3923 50 900 0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пробки, крышки, колпаки и другие укупорочные средства из пластмассы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3923 90 000 0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изделия для транспортировки или упаковки товаров, из пластмасс; пробки, крышки, колпаки и другие укупорочные средства, из пластмасс,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6302 10 000 1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белье постельное трикотажное, машинного или ручного вязания, из хлопчатобумажной пряжи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6307 10 300 0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тряпки для мытья полов, посуды, удаления пыли и аналогичные протирочные материалы, нетканые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6806 10 000 8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шлаковата, минеральная силикатная вата и аналогичные минеральные ваты (включая их смеси), навалом, в листах или рулонах: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7314 39 000 0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решетки, сетки и ограждения из черных металлов, сваренные в местах пересечения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8205 51 009 0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инструменты ручные, бытовые,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8210 00 000 0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устройства ручные механические массой 10 кг. или менее для приготовления, обработки или подачи пищи или напитков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9404 90 800 0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принадлежности постельные и аналогичные изделия меблировки,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9405 11 003 3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люстры и прочее электрическое осветительное оборудование, потолочное или настенное, предназначенные для использования исключительно с источниками света светодиодными (LED), из прочих материалов, предназначенные для использования со светодиодными источниками света на жесткой печатной плате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2. Товары, не производимые на территории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0709 51 000 0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грибы рода Agaricus, свежие или охлажденные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0803 90 100 0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бананы, включая плантайны, свежие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0805 10 200 0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апельсины сладкие, свежие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0805 21 000 0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мандарины свежие и сушеные (включая танжерины и сатсума)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0810 70 000 0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хурма свежая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0811 90 500 0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плоды растений вида Vaccinium myrtillus (черника) без добавления сахара или других подслащивающих веществ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3303 00 100 0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духи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3303 00 900 0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вода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3814 00 900 0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растворители и разбавители сложные органические, в другом месте не поименованные или не включенные; готовые составы для удаления красок или лаков, прочие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6902 20 910 0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кирпичи огнеупорные, блоки, плитки и аналогичные огнеупорные керамические строительные материалы, кроме изделий из кремнеземистой каменной муки или аналогичных кремнеземистых пород, содержащие более 7 мас.%, но менее 45 мас.% глинозема (Al2O3)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8208 10 000 0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ножи и режущие лезвия для машин или механических приспособлений для обработки металла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8402 90 000 9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части котлов паровых или других паропроизводящих котлов (кроме водяных котлов центрального отопления, способных также производить пар низкого давления); части котлов перегретой воды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8708 93 900 9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сцепления в сборе и их части, прочие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*Для целей применения минимального уровня цен товары определяются исключительно кодами Товарной номенклатуры внешнеэкономической деятельности Евразийского экономического союза. Наименования товаров приведены для удобства пользования.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мас.% – массовый процент;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кг. – килограмм;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л. – литр.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октября 2025 года № 658</w:t>
            </w:r>
          </w:p>
        </w:tc>
      </w:tr>
    </w:tbl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минимального уровня цен по товарам, включенным в Перечень отдельных видов товаров, в отношении которых применяется минимальный уровень цен</w:t>
      </w:r>
    </w:p>
    <w:bookmarkEnd w:id="17"/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Общее положение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минимального уровня цен по товарам, включенным в Перечень отдельных видов товаров, в отношении которых применяется минимальный уровень цен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518 Налогового кодекса Республики Казахстан и определяют порядок определения минимального уровня цен (далее – МУЦ) по товарам, включенным в Перечень отдельных видов товаров, в отношении которых применяется МУЦ,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 (далее – товары).</w:t>
      </w:r>
    </w:p>
    <w:bookmarkEnd w:id="19"/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минимального уровня цен по товарам, включенным в Перечень отдельных видов товаров, в отношении которых применяется минимальный уровень цен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 государственных доходов ежегодно до 28 (двадцать восьмого) февраля, 31 (тридцать первого) мая, 31 (тридцать первого) августа и до 30 (тридцатого) ноября запрашивает у уполномоченного органа в области государственной статистики средние цены предприятий-производителей на товары, за 3 (три) месяца, предшествующих месяцу предоставления информации в отношении каждого товара.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Средние цены предприятий-производителей предоставляются в тенге за единицу измерения товара.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 государственных доходов ежегодно не позднее 15 (пятнадцатого) марта, 15 (пятнадцатого) июня, 15 (пятнадцатого) сентября и 15 (пятнадцатого) декабря рассчитывает и опубликовывает МУЦ на каждый вид товара на своем официальном интернет-ресурсе kgd.gov.kz.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МУЦ на товары, производимые на территории Республики Казахстан, рассчитывается по следующей формуле: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МУЦ = (СЦПП+ ССЕАЭС)/2,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где: 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СЦПП – средняя цена предприятий-производителей;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ССЕАЭС – средняя стоимость товаров, ввезенных в Республику Казахстан с территории государств-членов Евразийского экономического союза, указанная в Заявлениях о ввозе товаров и уплате косвенных налогов за 3 (три) месяца, предшествующих месяцу, в котором орган государственных доходов располагает сведениями по каждому товару.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МУЦ по товарам, производство которых отсутствует в Республике Казахстан, рассчитывается по следующей формуле: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МУЦ = (СЗЦИ + ССЕАЭС)/2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СЗЦИ – среднее значение ценовой информации, рассчитывается на основании Методики формирования ценовой информации, используемой при контроле таможенной стоимости товаров,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29 апреля 2021 года № 414 (зарегистрирован в Реестре государственной регистрации нормативных правовых актов под № 22669) за 3 (три) месяца, предшествующих месяцу, в котором орган государственных доходов располагает сведениями по каждому товару;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ССЕАЭС – средняя стоимость товаров, ввезенных в Республику Казахстан с территории государств-членов Евразийского экономического союза, указанная в Заявлениях о ввозе товаров и уплате косвенных налогов за 3 (три) месяца, предшествующих месяцу, в котором орган государственных доходов располагает сведениями по каждому товару.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МУЦ определяется ежегодно в период с 1 (первого) января по 31 (тридцать первое) марта, с 1 (первого) апреля по 30 (тридцатое) июня, с 1 (первого) июля по 30 (тридцатое) сентября и с 1 (первого) октября по 31 (тридцать первое) декабря.</w:t>
      </w:r>
    </w:p>
    <w:bookmarkEnd w:id="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