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bab7" w14:textId="ea3ba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отдельных видов товаров, в отношении которых применяется минимальный уровень цен, а также Правил определения минимального уровня цен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31 октября 2025 года № 658. Зарегистрирован в Министерстве юстиции Республики Казахстан 3 ноября 2025 года № 37326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518 Налогового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отдельных видов товаров, в отношении которых применяется минимальный уровень цен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определения минимального уровня цен по товарам включенным в Перечень отдельных видов товаров, в отношении которых применяется минимальный уровень цен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2026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Темирбеков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2025 года № 658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отдельных видов товаров, в отношении которых применяется минимальный уровень цен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Евразийского экономического союза*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Товары, производимые на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80 объема % или более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2208 20 120 0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спиртовая настойка, полученная в результате дистилляции виноградного вина или выжимок винограда, в сосудах емкостью 2 литра или менее, коньяк (Cognac)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2208 60 110 0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 с концентрацией спирта 45,4 объема % или менее, в сосудах Ұмкостью 2 литра или менее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2208 90 990 0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объема %, в сосудах Ұмкостью более 2 литров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0407 21 000 0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птиц, в скорлупе, свежие, кур домашних (Gallus domesticus)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1101 00 150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из пшеницы мягкой и спельты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1001 19 000 0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твердая, прочая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прочая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1512 19 900 2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подсолнечные масла или его фракции в первичных упаковках нетто-объемом 10 литров или менее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2102 10 310 0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активные пекарные, сухие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2102 10 390 0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активные пекарные,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0406 30 390 0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плавленые сыры нетертые или непорошкообразные с содержанием жира не более 36 мас.% при содержании его в сухом веществе более 48 мас.%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0406 10 500 2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с содержанием жира не более 40 мас.%, прочий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0701 90 900 0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 или охлажденный, прочий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0704 90 100 1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 свежая или охлажденная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0706 10 000 1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 или охлажденная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0808 10 800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яблоки,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1206 00 990 0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семена подсолнечника, дробленые или недробленые, не для посева, кроме лущеных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1517 90 910 0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нелетучие растительные масла жидкие, смешанные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1601 00 910 1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колбасы, сухие или пастообразные, сырые, из мяса, мясных субпродуктов или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1601 00 990 1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аналогичные продукты из мяса, мясных субпродуктов или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1601 00 990 9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аналогичные продукты не из мяса, мясных субпродуктов или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1902 30 100 0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изделия, прочие сушенные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3105 20 100 0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или химические, содержащие три питательных элемента: азот, фосфор и калий, с содержанием азота более 10 мас.% в пересчете на сухой безводный продукт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3105 59 000 0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удобрения минеральные или химические, содержащие два питательных элемента: азот и фосфор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3820 00 000 0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антифризы и жидкости антиобледенительные, готовые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6806 10 000 8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шлаковата, минеральная силикатная вата и аналогичные минеральные ваты (включая их смеси), навалом, в листах или рулонах: прочие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Товары, не производимые на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3814 00 900 0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растворители и разбавители сложные органические, в другом месте не поименованные или не включенные; готовые составы для удаления красок или лаков,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0709 51 000 0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 рода Agaricus, свежие или охлажденные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0803 90 100 0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бананы, включая плантайны, свежие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0805 10 200 0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апельсины сладкие, свежие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мандарины свежие и сушеные (включая танжерины и сатсума)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0810 70 000 0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хурма свежая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0811 90 500 0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плоды растений вида Vaccinium myrtillus (черника) без добавления сахара или других подслащивающих веществ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6902 20 910 0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 огнеупорные, блоки, плитки и аналогичные огнеупорные керамические строительные материалы, кроме изделий из кремнеземистой каменной муки или аналогичных кремнеземистых пород, содержащие более 7 мас.%, но менее 45 мас.% глинозема (Al2O3)</w:t>
            </w:r>
          </w:p>
        </w:tc>
      </w:tr>
    </w:tbl>
    <w:p>
      <w:pPr>
        <w:spacing w:after="0"/>
        <w:ind w:left="0"/>
        <w:jc w:val="both"/>
      </w:pPr>
      <w:bookmarkStart w:name="z23" w:id="16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*Для целей определения минимального уровня цен товары определяются исключительно кодами Товарной номенклатуры внешнеэкономической деятельности Евразийского экономического союза. Наименования товаров приведены для удобства пользования.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2025 года № 658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минимального уровня цен по товарам, включенным в Перечень отдельных видов товаров, в отношении которых применяется минимальный уровень цен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минимального уровня цен по товарам, включенным в Перечень отдельных видов товаров, в отношении которых применяется минимальный уровень цен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518 Налогового кодекса Республики Казахстан и определяют порядок определения минимального уровня цен (далее – МУЦ) по товарам, включенным в Перечень отдельных видов товаров, в отношении которых применяется МУЦ,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(далее – товары).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минимального уровня цен по товарам, включенным в Перечень отдельных видов товаров, в отношении которых применяется минимальный уровень цен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 государственных доходов ежегодно до 28 (двадцать восьмого) февраля, 31 (тридцать первого) мая, 31 (тридцать первого) августа и до 30 (тридцатого) ноября запрашивает у уполномоченного органа в области государственной статистики средние цены предприятий-производителей на товары, за 3 (три) месяца, предшествующих месяцу предоставления информации в отношении каждого товара.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Средние цены предприятий-производителей предоставляются в тенге за единицу измерения товара.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 государственных доходов ежегодно не позднее 15 (пятнадцатого) марта, 15 (пятнадцатого) июня, 15 (пятнадцатого) сентября и 15 (пятнадцатого) декабря рассчитывает и опубликовывает МУЦ на каждый вид товара на своем официальном интернет-ресурсе kgd.gov.kz.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МУЦ на товары, производимые на территории Республики Казахстан, рассчитывается по следующей формуле: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МУЦ = (СЦПП+ ССЕАЭС)/2,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СЦПП – средняя цена предприятий-производителей;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ССЕАЭС – средняя стоимость товаров, ввезенных в Республику Казахстан с территории государств-членов Евразийского экономического союза, указанная в Заявлениях о ввозе товаров и уплате косвенных налогов за 3 (три) месяца, предшествующих месяцу, в котором орган государственных доходов располагает сведениями по каждому товару.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МУЦ по товарам, производство которых отсутствует в Республике Казахстан, рассчитывается по следующей формуле: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МУЦ = (СЗЦИ + ССЕАЭС)/2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СЗЦИ – среднее значение ценовой информации, рассчитывается на основании Методики формирования ценовой информации, используемой при контроле таможенной стоимости товаров,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апреля 2021 года № 414 (зарегистрирован в Реестре государственной регистрации нормативных правовых актов под № 22669) за 3 (три) месяца, предшествующих месяцу, в котором орган государственных доходов располагает сведениями по каждому товару;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ССЕАЭС – средняя стоимость товаров, ввезенных в Республику Казахстан с территории государств-членов Евразийского экономического союза, указанная в Заявлениях о ввозе товаров и уплате косвенных налогов за 3 (три) месяца, предшествующих месяцу, в котором орган государственных доходов располагает сведениями по каждому товару.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МУЦ определяется ежегодно в период с 1 (первого) января по 31 (тридцать первое) марта, с 1 (первого) апреля по 30 (тридцатое) июня, с 1 (первого) июля по 30 (тридцатое) сентября и с 1 (первого) октября по 31 (тридцать первое) декабря.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