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1dca9" w14:textId="041d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вопросах, связанных с предоставлением отсрочки (рассрочки) по уплате налогов, плат и (или) пеней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31 октября 2025 года № 651. Зарегистрирован в Министерстве юстиции Республики Казахстан 31 октября 2025 года № 37311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01.01.2026.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113,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133 Налогового кодекса Республики Казахстан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услугах", ПРИКАЗЫВАЮ: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заявления о предоставлении отсрочки (рассрочки) по уплате налогов, плат и (или) пеней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решения о предоставлении либо отказе отсрочки (рассрочки) по уплате налогов, плат и (или) пеней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типовой договор залога имущества в обеспечение уплаты налогов, плат и (или) пеней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Правила и условия предоставления отсрочки (рассрочки) по уплате налогов, плат и (или) пеней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интернет-ресурсе Министерства финансов Республики Казахстан после его официального опубликования;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2026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 Министра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Темирбеков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2025 года № 651</w:t>
            </w:r>
          </w:p>
        </w:tc>
      </w:tr>
    </w:tbl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1047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7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990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2025 года № 651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предоставлении либо отказе отсрочки (рассрочки) по уплате налогов, плат и (или) пеней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"____"_____________ 20___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</w:t>
            </w:r>
          </w:p>
        </w:tc>
      </w:tr>
    </w:tbl>
    <w:p>
      <w:pPr>
        <w:spacing w:after="0"/>
        <w:ind w:left="0"/>
        <w:jc w:val="both"/>
      </w:pPr>
      <w:bookmarkStart w:name="z30" w:id="15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133 Налогового кодекса Республики Казахстан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органа государственных доходов, уполномоченного принимать решение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предоставлении либо отказе отсрочки (рассрочки) по уплате налогов,  плат и (или) пеней)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заявление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личность) (далее – фамилия, имя и отчество) или наименование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 -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"_____" "____" 20____ года № _______________ принял решение: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(отмечается знаком X одна из соответствующих ячеек)</w:t>
      </w:r>
    </w:p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предоставлении отсрочки по уплате налогов, плат и (или) пеней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предоставлении рассрочки по уплате налогов, плат и (или) пеней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отказе в предоставлении отсрочки (рассрочки) по уплате налогов,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 и (или) пеней, в связи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2"/>
    <w:p>
      <w:pPr>
        <w:spacing w:after="0"/>
        <w:ind w:left="0"/>
        <w:jc w:val="both"/>
      </w:pPr>
      <w:bookmarkStart w:name="z38" w:id="2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(указываются причины отказа)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налога или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 (КБК)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или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период с "___" ___________ 20___ года по "___" _____________ 20___ года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график исполнения налогового обязательства на _______ листах.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 ____________________________________</w:t>
      </w:r>
    </w:p>
    <w:bookmarkEnd w:id="27"/>
    <w:p>
      <w:pPr>
        <w:spacing w:after="0"/>
        <w:ind w:left="0"/>
        <w:jc w:val="both"/>
      </w:pPr>
      <w:bookmarkStart w:name="z43" w:id="2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(место печати (фамилия, имя и отчество, подпись))</w:t>
      </w:r>
    </w:p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получил</w:t>
      </w:r>
    </w:p>
    <w:bookmarkEnd w:id="29"/>
    <w:p>
      <w:pPr>
        <w:spacing w:after="0"/>
        <w:ind w:left="0"/>
        <w:jc w:val="both"/>
      </w:pPr>
      <w:bookmarkStart w:name="z45" w:id="3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и отчество или наименование налогоплательщика, подпись, дата)</w:t>
      </w:r>
    </w:p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отправлено налогоплательщику (налоговому агенту)</w:t>
      </w:r>
    </w:p>
    <w:bookmarkEnd w:id="31"/>
    <w:p>
      <w:pPr>
        <w:spacing w:after="0"/>
        <w:ind w:left="0"/>
        <w:jc w:val="both"/>
      </w:pPr>
      <w:bookmarkStart w:name="z47" w:id="3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(документ, подтверждающий факт отправки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2025 года № 651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залога имущества в обеспечение уплаты налогов, плат и (или) пеней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"_____"________ 20_ год</w:t>
            </w:r>
          </w:p>
        </w:tc>
      </w:tr>
    </w:tbl>
    <w:p>
      <w:pPr>
        <w:spacing w:after="0"/>
        <w:ind w:left="0"/>
        <w:jc w:val="both"/>
      </w:pPr>
      <w:bookmarkStart w:name="z185" w:id="33"/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_________________________________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_____________________________________, действующего на основании  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"Залогодержатель", с одной 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___________________________________________________________,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(БИН) _______________________________, 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__________________________, действующего на основании __________,  именуемое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дальнейшем "Залогодатель", с другой стороны, в дальнейшем  совместно именуемые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"Стороны", заключили настоящий договор о залоге  имущества далее по тексту "Договор"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нижеследующем:</w:t>
      </w:r>
    </w:p>
    <w:bookmarkStart w:name="z18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34"/>
    <w:p>
      <w:pPr>
        <w:spacing w:after="0"/>
        <w:ind w:left="0"/>
        <w:jc w:val="both"/>
      </w:pPr>
      <w:bookmarkStart w:name="z187" w:id="35"/>
      <w:r>
        <w:rPr>
          <w:rFonts w:ascii="Times New Roman"/>
          <w:b w:val="false"/>
          <w:i w:val="false"/>
          <w:color w:val="000000"/>
          <w:sz w:val="28"/>
        </w:rPr>
        <w:t xml:space="preserve">
      1.1.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с целью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 срока исполнения налогового обязательства сроком с "___"____________ 20_года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"___"___________ 20_года по уплате _____________________________________ (виды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налогов, размер и указать суммы прописью) и в обеспечение надлежащего и своевременного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исполнения Залогодателем своих обязательств перед Залогодержателем, Залогодатель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представляет Залогодержателю в залог принадлежащее ему на праве частной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имущество согласно приложению № 1 к настоящему Договору;</w:t>
      </w:r>
    </w:p>
    <w:bookmarkStart w:name="z18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исполнение обязательств в соответствии с Договором Залогодателем производится в сроки, установленные утвержденным графиком исполнения налогового обязательства;</w:t>
      </w:r>
    </w:p>
    <w:bookmarkEnd w:id="36"/>
    <w:bookmarkStart w:name="z18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право собственности Залогодателя на предмет залога подтверждается следующими документами:</w:t>
      </w:r>
    </w:p>
    <w:bookmarkEnd w:id="37"/>
    <w:bookmarkStart w:name="z19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8"/>
    <w:bookmarkStart w:name="z19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(документы, подтверждающие право собственности)</w:t>
      </w:r>
    </w:p>
    <w:bookmarkEnd w:id="39"/>
    <w:bookmarkStart w:name="z19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0"/>
    <w:bookmarkStart w:name="z19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1"/>
    <w:bookmarkStart w:name="z19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согласно ___________________________________________ (наименование оценочной организации, документ об итогах оценке, дата, номер), стоимость предмета залога, переданного в залог, составляет _____________ тенге (сумма прописью).</w:t>
      </w:r>
    </w:p>
    <w:bookmarkEnd w:id="42"/>
    <w:bookmarkStart w:name="z19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неотъемлемыми частями настоящего Договора являются:</w:t>
      </w:r>
    </w:p>
    <w:bookmarkEnd w:id="43"/>
    <w:bookmarkStart w:name="z19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приложение № 1, содержащее перечень залогового имущества;</w:t>
      </w:r>
    </w:p>
    <w:bookmarkEnd w:id="44"/>
    <w:bookmarkStart w:name="z19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приложение № 2 – отчет об оценке имущества (движимого и/или недвижимого);</w:t>
      </w:r>
    </w:p>
    <w:bookmarkEnd w:id="45"/>
    <w:bookmarkStart w:name="z19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график исполнения налогового обязательства.</w:t>
      </w:r>
    </w:p>
    <w:bookmarkEnd w:id="46"/>
    <w:bookmarkStart w:name="z19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</w:t>
      </w:r>
    </w:p>
    <w:bookmarkEnd w:id="47"/>
    <w:bookmarkStart w:name="z20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Залогодатель имеет право:</w:t>
      </w:r>
    </w:p>
    <w:bookmarkEnd w:id="48"/>
    <w:bookmarkStart w:name="z20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2.1.1 Пользоваться предметом залога в строгом соответствии с его функциональным назначением и условиями Договора;</w:t>
      </w:r>
    </w:p>
    <w:bookmarkEnd w:id="49"/>
    <w:bookmarkStart w:name="z20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2.1.2. требовать от Залогодержателя снятия обременений с предмета залога после исполнения Залогодателем всех своих обязательств перед Залогодержателем;</w:t>
      </w:r>
    </w:p>
    <w:bookmarkEnd w:id="50"/>
    <w:bookmarkStart w:name="z20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2.1.3. досрочно исполнить обеспеченное залогом налоговое обязательство.</w:t>
      </w:r>
    </w:p>
    <w:bookmarkEnd w:id="51"/>
    <w:bookmarkStart w:name="z20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Залогодатель обязан:</w:t>
      </w:r>
    </w:p>
    <w:bookmarkEnd w:id="52"/>
    <w:bookmarkStart w:name="z20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2.2.1. обеспечить надлежащее хранение, не закладывать, не реализовывать предмет залога другим юридическим и физическим лицам и не распоряжаться иным образом, в том числе: продавать, дарить, менять, передавать в оперативное управление, хозяйственное ведение. Предоставить Залогодержателю возможность для осуществления проверок сохранности заложенного имущества.</w:t>
      </w:r>
    </w:p>
    <w:bookmarkEnd w:id="53"/>
    <w:bookmarkStart w:name="z20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2.2.2. в течение 7 (семи) рабочих дней письменно уведомлять Залогодержателя о возникновении угрозы утраты или повреждения предмета залога;</w:t>
      </w:r>
    </w:p>
    <w:bookmarkEnd w:id="54"/>
    <w:bookmarkStart w:name="z20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2.2.3. при утрате, повреждении или ухудшении качества залогового имущества, Залогодатель обязан по требованию Залогодержателя заменить предмет залога другим равноценным имуществом, стоимость которого определяется Сторонами дополнительно;</w:t>
      </w:r>
    </w:p>
    <w:bookmarkEnd w:id="55"/>
    <w:bookmarkStart w:name="z20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2.2.4. представить договор страхования в орган государственных доходов по месту регистрационного учета до заключения настоящего Договора;</w:t>
      </w:r>
    </w:p>
    <w:bookmarkEnd w:id="56"/>
    <w:bookmarkStart w:name="z20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2.2.5. зарегистрировать Договор в соответствующем регистрирующем государственном органе и незамедлительно представить органу государственных доходов, принимающему решение об изменении срока исполнения налогового обязательства по уплате налогов и (или) пеней, документ, подтверждающий регистрацию договора залога;</w:t>
      </w:r>
    </w:p>
    <w:bookmarkEnd w:id="57"/>
    <w:bookmarkStart w:name="z21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2.2.6. нести все расходы по заключению и оформлению Договора и его государственной регистрации;</w:t>
      </w:r>
    </w:p>
    <w:bookmarkEnd w:id="58"/>
    <w:bookmarkStart w:name="z21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2.2.7. в течение 7 (семи) рабочих дней письменно сообщать Залогодержателю о предстоящем изменении юридического адреса;</w:t>
      </w:r>
    </w:p>
    <w:bookmarkEnd w:id="59"/>
    <w:bookmarkStart w:name="z21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2.2.8. в течение 3 (трех) календарных дней с даты получения требования Залогодержателя представлять любые документы, касающиеся предмета залога либо условий Договора.</w:t>
      </w:r>
    </w:p>
    <w:bookmarkEnd w:id="60"/>
    <w:bookmarkStart w:name="z21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залогодержатель имеет право:</w:t>
      </w:r>
    </w:p>
    <w:bookmarkEnd w:id="61"/>
    <w:bookmarkStart w:name="z21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2.3.1. требовать от Залогодателя принятия мер, необходимых и достаточных для сохранения предмета залога;</w:t>
      </w:r>
    </w:p>
    <w:bookmarkEnd w:id="62"/>
    <w:bookmarkStart w:name="z21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2.3.2. в любое время проверить документально или фактическое наличие, сохранность, размер, состояние и условия эксплуатации предмета залога.</w:t>
      </w:r>
    </w:p>
    <w:bookmarkEnd w:id="63"/>
    <w:bookmarkStart w:name="z21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2.3.3. при неисполнении или ненадлежащем исполнении Залогодателем Договора, в том числе нарушения графика исполнения налогового обязательства, обеспеченного предметом залога, обратить взыскание на предмет залога по основаниям, установленным Договором и в соответствии с законодательством Республики Казахстан.</w:t>
      </w:r>
    </w:p>
    <w:bookmarkEnd w:id="64"/>
    <w:bookmarkStart w:name="z21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Залогодержатель обязан:</w:t>
      </w:r>
    </w:p>
    <w:bookmarkEnd w:id="65"/>
    <w:bookmarkStart w:name="z21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2.4.1. при утрате, повреждении или ухудшении качества залогового имущества потребовать от Залогодателя замены залогового имущества. При этом, если Залогодатель в течение 7 (семи) рабочих дней не восстановит или не заменит его другим равноценным имуществом, стоимость которого определяется Сторонами дополнительно, потребовать досрочного исполнения, обеспеченного залогом налогового обязательства.</w:t>
      </w:r>
    </w:p>
    <w:bookmarkEnd w:id="66"/>
    <w:bookmarkStart w:name="z21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Ответственность Сторон</w:t>
      </w:r>
    </w:p>
    <w:bookmarkEnd w:id="67"/>
    <w:bookmarkStart w:name="z22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 Меры ответственности, не оговоренные в Договоре, применяются в соответствии с законодательством Республики Казахстан.</w:t>
      </w:r>
    </w:p>
    <w:bookmarkEnd w:id="68"/>
    <w:bookmarkStart w:name="z22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Срок действия Договора</w:t>
      </w:r>
    </w:p>
    <w:bookmarkEnd w:id="69"/>
    <w:bookmarkStart w:name="z22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Настоящий Договор вступает в силу с даты принятия решения об изменении сроков исполнения налогового обязательства по уплате налогов и (или) пеней и действует до прекращения, обеспеченного залогом налогового обязательства.</w:t>
      </w:r>
    </w:p>
    <w:bookmarkEnd w:id="70"/>
    <w:bookmarkStart w:name="z22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71"/>
    <w:bookmarkStart w:name="z22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 Во всем остальном, что прямо не предусмотрено Договором, Стороны руководствуются законодательством Республики Казахстан.</w:t>
      </w:r>
    </w:p>
    <w:bookmarkEnd w:id="72"/>
    <w:bookmarkStart w:name="z22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 Споры и разногласия, которые могут возникнуть при исполнении настоящего Договора, будут по возможности разрешаются путем переговоров между Сторонами. При невозможности разрешения споров путем переговоров между сторонами, возникшие споры разрешаются в суде по месту нахождения ответчика в соответствии с действующим законодательством Республики Казахстан.</w:t>
      </w:r>
    </w:p>
    <w:bookmarkEnd w:id="73"/>
    <w:bookmarkStart w:name="z22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 Договор составлен на __ страницах, в 3 (трех) экземплярах – по одному для каждой Стороны, а третий для Республиканского государственного учреждения "Департамент государственных доходов по _________________________________________ Комитета государственных доходов Министерства финансов Республики Казахстан" (если решение о предоставлении отсрочки (рассрочки) по уплате налогов, плат и (или) пеней принимается вышестоящим органом государственных доходов). Данные экземпляры договора идентичны, имеют одинаковую юридическую силу.</w:t>
      </w:r>
    </w:p>
    <w:bookmarkEnd w:id="74"/>
    <w:bookmarkStart w:name="z22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Юридические адреса и банковские реквизиты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Залогодержатель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органа государственных доходов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___________(юридический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идентификационный код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Банковский идентификационный 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налогоплательщика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город_____________(юридический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БИН/Индивидуальный идентификационный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идентификационный код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Банковский идентификационный код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Залогодержателя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 и отчество)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Залогодателя</w:t>
            </w:r>
          </w:p>
          <w:bookmarkEnd w:id="77"/>
          <w:bookmarkStart w:name="z23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____________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 и отчество)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2025 года № 651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 условия предоставления отсрочки (рассрочки) по уплате налогов, плат и (или) пеней</w:t>
      </w:r>
    </w:p>
    <w:bookmarkStart w:name="z5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9"/>
    <w:bookmarkStart w:name="z5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предоставления отсрочки (рассрочки) по уплате налогов, плат и (или) пеней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133 Налогового кодекса Республики Казахстан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и условия оказания государственной услуги "Предоставление отсрочки (рассрочки) по уплате налогов, плат и (или) пеней" (далее – государственная услуга) территориальными органами Комитета государственных доходов Министерства финансов Республики Казахстан (далее – услугодатель). </w:t>
      </w:r>
    </w:p>
    <w:bookmarkEnd w:id="80"/>
    <w:bookmarkStart w:name="z5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физическим и юридическим лицам Республики Казахстан (далее – услугополучатель).</w:t>
      </w:r>
    </w:p>
    <w:bookmarkEnd w:id="81"/>
    <w:bookmarkStart w:name="z5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82"/>
    <w:bookmarkStart w:name="z5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заявления и выдача результата оказания государственной услуги осуществляются:</w:t>
      </w:r>
    </w:p>
    <w:bookmarkEnd w:id="83"/>
    <w:bookmarkStart w:name="z5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услугодателя;</w:t>
      </w:r>
    </w:p>
    <w:bookmarkEnd w:id="84"/>
    <w:bookmarkStart w:name="z5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85"/>
    <w:bookmarkStart w:name="z5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посредством веб-портала "электронного правительства" www.egov.kz (далее – портал).</w:t>
      </w:r>
    </w:p>
    <w:bookmarkEnd w:id="86"/>
    <w:bookmarkStart w:name="z5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"Предоставление отсрочки (рассрочки) по уплате налогов, плат и (или) пеней" (далее – Перечень),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7"/>
    <w:bookmarkStart w:name="z6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документы услугополучателей к услугодателю, представленные услугополучателем, принимаются ответственным подразделением услугодателя за прием документов и передаются ответственному подразделению услугодателя за обработку документов. </w:t>
      </w:r>
    </w:p>
    <w:bookmarkEnd w:id="88"/>
    <w:bookmarkStart w:name="z6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электронном виде налоговое заявление в форме электронного документа, удостоверенного электронной цифровой подписью (далее – ЭЦП) услугополучателя, принимается через портал.     </w:t>
      </w:r>
    </w:p>
    <w:bookmarkEnd w:id="89"/>
    <w:bookmarkStart w:name="z6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услугополучатели представляют пакет документов, предусмотренных пунктом 8 Перечня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0"/>
    <w:bookmarkStart w:name="z6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идентификации личности услугополучателя предъявляется документ, удостоверяющий личность, либо электронный документ из сервиса цифровых документов.</w:t>
      </w:r>
    </w:p>
    <w:bookmarkEnd w:id="91"/>
    <w:bookmarkStart w:name="z6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содержащихся в государственных информационных системах, услугодатель и (или) работник Государственной корпорации получает из соответствующих государственных информационных систем посредством портала в форме электронных документов, удостоверенных ЭЦП уполномоченных должностных лиц.</w:t>
      </w:r>
    </w:p>
    <w:bookmarkEnd w:id="92"/>
    <w:bookmarkStart w:name="z6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 и сведений, которые доступны в информационных системах, не допускается.</w:t>
      </w:r>
    </w:p>
    <w:bookmarkEnd w:id="93"/>
    <w:bookmarkStart w:name="z6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услугополучатель получает талон о приеме соответствующих документов.</w:t>
      </w:r>
    </w:p>
    <w:bookmarkEnd w:id="94"/>
    <w:bookmarkStart w:name="z6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результат оказания государственной услуги или мотивированный ответ об отказе в случаях и по основаниям, указанным в пункте 8 Перечня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выдается на бумажном носителе.</w:t>
      </w:r>
    </w:p>
    <w:bookmarkEnd w:id="95"/>
    <w:bookmarkStart w:name="z6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обращении услугополучателя за результатом государственной услуги в указанный срок, услугодатель обеспечивает их хранение по месту приема до получения услугополучателем.</w:t>
      </w:r>
    </w:p>
    <w:bookmarkEnd w:id="96"/>
    <w:bookmarkStart w:name="z6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корпорацию, при предоставлении услугополучателем неполного пакета документов, предусмотренных пунктом 8 Перечня согласно приложению 1 к настоящим Правилам, а также документов с истекшим сроком действия, работник Государственной корпорации отказывает в приеме заявления,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7"/>
    <w:bookmarkStart w:name="z7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Государственную корпорацию на бумажном носителе, день приема заявлений и документов не входит в срок оказания государственной услуги.</w:t>
      </w:r>
    </w:p>
    <w:bookmarkEnd w:id="98"/>
    <w:bookmarkStart w:name="z7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статус о принятии запроса для оказания государственной услуги.</w:t>
      </w:r>
    </w:p>
    <w:bookmarkEnd w:id="99"/>
    <w:bookmarkStart w:name="z7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результат оказания государственной услуги направляется услугополучателю в форме электронного документа, удостоверенного ЭЦП должностного лица услугодателя.</w:t>
      </w:r>
    </w:p>
    <w:bookmarkEnd w:id="100"/>
    <w:bookmarkStart w:name="z7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документов в Государственную корпорацию – работник Государственной корпорации принимает, проверяет документы, представленные услугополучателем, и принятые документы направляет услугодателю через курьерскую связь.</w:t>
      </w:r>
    </w:p>
    <w:bookmarkEnd w:id="101"/>
    <w:bookmarkStart w:name="z7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Структурное подразделение услугодателя, ответственное за прием документов, в день поступления документов осуществляет прием, проверку представленных документов и регистрацию (при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Казахстан", прием заявлений и выдача результатов оказания государственной услуги осуществляется следующим рабочим днем).</w:t>
      </w:r>
    </w:p>
    <w:bookmarkEnd w:id="102"/>
    <w:bookmarkStart w:name="z7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услугополучателем документов в электронном виде, обработка документов проводится автоматизированно. </w:t>
      </w:r>
    </w:p>
    <w:bookmarkEnd w:id="103"/>
    <w:bookmarkStart w:name="z7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услугополучателем на бумажном носителе неполного пакета документов, предусмотренных пунктом 8 Перечня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(или) документов с истекшим сроком действия, услугодатель отказывает в приеме документов с соблюдением норм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АППК).</w:t>
      </w:r>
    </w:p>
    <w:bookmarkEnd w:id="104"/>
    <w:bookmarkStart w:name="z7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оснований, предусмотренных в пункте 9 Перечня, для отказа в оказании государственной услуги услугодатель уведомляет услугополучателя, представившего документы на бумажном носителе,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05"/>
    <w:bookmarkStart w:name="z7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услугополучателю, представившему документы на бумажном носителе,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106"/>
    <w:bookmarkStart w:name="z7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услугополучателя, представившего документы, составляется протокол и услугодатель выдает разрешение либо мотивированный отказ в оказании государственной услуги.</w:t>
      </w:r>
    </w:p>
    <w:bookmarkEnd w:id="107"/>
    <w:bookmarkStart w:name="z8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При ходатайстве услугополучателя, представившего документы на бумажном носителе, процедура заслушивания не применяется.</w:t>
      </w:r>
    </w:p>
    <w:bookmarkEnd w:id="108"/>
    <w:bookmarkStart w:name="z8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приведения в соответствие указанных в уведомлении документов, представленных на бумажном носителе, составляет 2 (два) рабочих дня. </w:t>
      </w:r>
    </w:p>
    <w:bookmarkEnd w:id="109"/>
    <w:bookmarkStart w:name="z8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течение 2 (двух) рабочих дней со дня получения уведомления услугополучатель не привел документы, представленные на бумажном носителе, в соответствие с требованиями, услугодатель направляет отказ в дальнейшем рассмотрении заявления.</w:t>
      </w:r>
    </w:p>
    <w:bookmarkEnd w:id="110"/>
    <w:bookmarkStart w:name="z8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полноты представленных документов, работник, ответственный за обработку документов в течение 10 (десяти) рабочих дней с даты получения налогового заявления, вводит документы и обрабатывает в информационной системе "е-лицензирование", производит оценку платежеспособности услугополучателя, определяет очередность уплаты платежей и результат государственной услуги направляет услугополучателю.</w:t>
      </w:r>
    </w:p>
    <w:bookmarkEnd w:id="111"/>
    <w:bookmarkStart w:name="z8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результат оказания государственной услуги направляется услугополучателю в форме электронного документа, удостоверенного ЭЦП должностного лица услугодателя.</w:t>
      </w:r>
    </w:p>
    <w:bookmarkEnd w:id="112"/>
    <w:bookmarkStart w:name="z8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или Государственную корпорацию результат оказания государственной услуги или мотивированный ответ об отказе в оказании государственной услуги в случаях и по основаниям, указанным в пункте 9 Перечня согласно приложению 1 к настоящим Правилам.</w:t>
      </w:r>
    </w:p>
    <w:bookmarkEnd w:id="113"/>
    <w:bookmarkStart w:name="z8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осуществляется в соответствии с графиком работы Государственной корпорации при предъявлении документов, удостоверяющих личность либо электронного документа из сервиса цифровых документов, представитель также представляет документ, выданный в соответствии с гражданским законодательством Республики Казахстан, в которой указываются соответствующие полномочия представителя.</w:t>
      </w:r>
    </w:p>
    <w:bookmarkEnd w:id="114"/>
    <w:bookmarkStart w:name="z8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хранения услугодателем, Государственной корпорацией невостребованных в срок документов:</w:t>
      </w:r>
    </w:p>
    <w:bookmarkEnd w:id="115"/>
    <w:bookmarkStart w:name="z8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обращении услугополучателя за результатом государственной услуги в указанный срок, услугодатель обеспечивает их хранение по месту приема до получения услугополучателем;</w:t>
      </w:r>
    </w:p>
    <w:bookmarkEnd w:id="116"/>
    <w:bookmarkStart w:name="z8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хранение документов в течение 1 (одного) месяца, после чего передает их услугодателю для дальнейшего хранения. </w:t>
      </w:r>
    </w:p>
    <w:bookmarkEnd w:id="117"/>
    <w:bookmarkStart w:name="z9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готовые документы в Государственную корпорацию для выдачи услугополучателю.</w:t>
      </w:r>
    </w:p>
    <w:bookmarkEnd w:id="118"/>
    <w:bookmarkStart w:name="z9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подпунктом 11) пункта 2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</w:t>
      </w:r>
    </w:p>
    <w:bookmarkEnd w:id="119"/>
    <w:bookmarkStart w:name="z9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внесении изменений и (или) дополнений в настоящие Правила Министерство финансов Республики Казахстан в течение 3 (трех)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контакт-центр и оператору информационно-коммуникационной инфраструктуры "электронного правительства", Государственную корпорацию, услугодателю.</w:t>
      </w:r>
    </w:p>
    <w:bookmarkEnd w:id="120"/>
    <w:bookmarkStart w:name="z9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сбое информационной системы, содержащей необходимые сведения для оказания государственной услуги, услугодатель в течение 30 (тридцати) минут с момента сбоя направляет запрос в службу поддержки по электронной почте sonosd@mgd.kz с обязательным предоставлением информации по наименованию государственной услуги, регистрационному номеру заявления для получения государственной услуги, индивидуальному идентификационному номеру (ИИН), или бизнес-идентификационному номеру (БИН), наименованию услугополучателя, версии системного и прикладного программного обеспечения, описанию последовательности действий, приводящих к ошибке, скриншоты поясняющие возникшую проблему.</w:t>
      </w:r>
    </w:p>
    <w:bookmarkEnd w:id="121"/>
    <w:bookmarkStart w:name="z9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лиц, Государственной корпорации и (или) ее работников по вопросам оказания государственных услуг</w:t>
      </w:r>
    </w:p>
    <w:bookmarkEnd w:id="122"/>
    <w:bookmarkStart w:name="z9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несогласии с результатами оказания государственной услуги услугополучателем подается жалоба на решение, действия (бездействие) услугодателя по вопросам оказания государственных услуг в соответствии с законодательством Республики Казахстан:</w:t>
      </w:r>
    </w:p>
    <w:bookmarkEnd w:id="123"/>
    <w:bookmarkStart w:name="z9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услугодателя;</w:t>
      </w:r>
    </w:p>
    <w:bookmarkEnd w:id="124"/>
    <w:bookmarkStart w:name="z9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уполномоченного органа, осуществляющего руководство в сфере обеспечения поступлений налогов и платежей в бюджет;</w:t>
      </w:r>
    </w:p>
    <w:bookmarkEnd w:id="125"/>
    <w:bookmarkStart w:name="z9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оценке и контролю за качеством оказания государственных услуг.</w:t>
      </w:r>
    </w:p>
    <w:bookmarkEnd w:id="126"/>
    <w:bookmarkStart w:name="z9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жалоба на действия (бездействие) работников Государственной корпорации при оказании услуг через Государственную корпорацию подается на имя руководителя Государственной корпорации, либо в уполномоченный орган в сфере информатизации.</w:t>
      </w:r>
    </w:p>
    <w:bookmarkEnd w:id="127"/>
    <w:bookmarkStart w:name="z10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Государственной корпорации, непосредственно оказывающих государственные услуги, подлежит рассмотрению в соответствии с пунктом 2 статьи 25 Закона в течение 5 (пяти) рабочих дней со дня ее регистрации.</w:t>
      </w:r>
    </w:p>
    <w:bookmarkEnd w:id="128"/>
    <w:bookmarkStart w:name="z10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29"/>
    <w:bookmarkStart w:name="z10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несогласии с результатами оказания государственной услуги услугополучатель в соответствии с подпунктом 6) пункта 1 статьи 4 Закона обращается в суд.</w:t>
      </w:r>
    </w:p>
    <w:bookmarkEnd w:id="130"/>
    <w:bookmarkStart w:name="z10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 В случае, если законом предусмотрена возможность обращения в суд без необходимости обжалования в вышестоящем органе, административный орган, должностное лицо, административный акт, административное действие (бездействие) которых оспариваются, наряду с отзывом представляют в суд мотивированную позицию руководителя вышестоящего административного органа, должностного лица.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отсрочки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(рассрочки) по уплате налогов,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 и (или) пеней</w:t>
            </w:r>
          </w:p>
        </w:tc>
      </w:tr>
    </w:tbl>
    <w:bookmarkStart w:name="z105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"Предоставление отсрочки (рассрочки) по уплате налогов, плат и (или) пеней"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"Правила предоставления отсрочки (рассрочки) по уплате налогов, плат и (или) пеней"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Министерства финансов Республики Казахстан по районам, городам и районам в городах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отсрочки (рассрочки)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через услугодателя;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через некоммерческое акционерное общество "Государственная корпорация "Правительство для граждан" (далее – Государственная корпорация);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посредством веб-портала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предоставления отсрочки (рассрочки)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течение 10 (десяти) рабочих дней со дня получения услугодателем налогового заявления.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этом договор залога имущества заключается в срок не позднее 5 (пяти) рабочих дней со дня представления налогоплательщиком налогового заявления.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пакета документов услугополучателем в Государственную корпорацию – 15 (пятнадцать)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услугополучателя Государственной корпорацией – 15 (пятнадцать)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отсрочки (рассрочки)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 результат предоставления отсрочки (рассрочки)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сроки предоставления: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Отсрочки – на срок, не превышающий 6 (шесть) месяцев, за исключением участника горизонтального мониторинга, которому уполномоченным органом отсрочка предоставляется на срок не более 12 (двенадцати) месяцев;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рассрочки – на срок не более 36 (тридцати шести) месяцев, за исключением участника горизонтального мониторинга, которому уполномоченным органом отсрочка предоставляется на срок не более 12 (двенадцати) месяцев;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выдача решения: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предоставлении отсрочки (рассрочки) по уплате налогов и (или) плат;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 предоставлении отсрочки (рассрочки) по уплате налогов и (или) плат;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мотивированный ответ услугодателя об отказе в предоставлении отсрочки (рассрочки) по уплате налогов, плат и (или) пеней в случаях и по основаниям, указанным в пункте 9 настоящего Перечня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предоставляется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с 8.30 до 18.00 часов с перерывом на обед с 13.00 до 14.30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Казахстан".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очереди, без предварительной записи и ускоренного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Государственной корпорации –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18.00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и Закону Республики Казахстан "О праздниках".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электронной очереди, по месту регистрации налогоплательщика без ускоренного обслуживания, возможно бронирование электронной очереди посредством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портала – круглосуточно, за исключением технических перерывов в связи с проведением ремонтных работ (при обращении налогоплательщика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 "О праздниках в Республике Казахстан",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услугодателя www.kgd.gov.kz;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корпорации: www.gov4c.kz;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портала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предоставления отсрочки (рассрочки)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налоговое заявление о предоставлении отсрочки (рассрочки) по уплате налогов и (или) плат, по форме согласно приложению 1  к настоящему приказу, с приложением предполагаемого графика по уплате налогов, плат и (или) пеней.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этом налоговое заявление  о предоставлении отсрочки (рассрочки) по уплате налогов, плат и (или) пеней, поступающих в республиканский бюджет, а также распределяемых между республиканским и местными бюджетами подается в орган государственных доходов по месту нахождения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заявление о предоставлении отсрочки (рассрочки) по уплате налогов, плат и (или) пеней, поступающих в полном объеме в местные бюджеты, подается в орган государственных доходов по месту их уплаты;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перечень контрагентов-дебиторов налогоплательщика с указанием цен договоров, заключенных с соответствующими контрагентами-дебиторами (размеров иных обязательств и оснований их возникновения), и сроков их исполнения, а также копии данных договоров (документов, подтверждающих наличие иных оснований возникновения обязательства). Положения настоящего подпункта не распространяются на физическое лицо, не состоящее на регистрационном учете в качестве индивидуального предпринимателя, лица, занимающегося частной практикой, на участников горизонтального мониторинга и налогоплательщиков, имеющих налоговую задолженность до  1500 месячного расчетного показателя (далее –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документы, подтверждающие наличие оснований для предоставления отсрочки (рассрочки) налогов, плат и (или) пеней, в случае: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причинения налогоплательщику ущерба в результате непреодолимой силы (чрезвычайные ситуации социального, природного, техногенного, экологического характера, военные действия и иные обстоятельства непреодолимой силы) – подтверждение факта наступления в отношении налогоплательщика обстоятельств непреодолимой силы соответствующими уполномоченными государственными органами;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и (или) реализации товаров, работ или услуг налогоплательщиком носит сезонный характер – документ, составленный налогоплательщиком и подтверждающий, что в общем доходе от реализации товаров, работ, услуг такого лица доля его дохода от отраслей и видов деятельности, имеющих сезонный характер, составляет не менее 50 процентов;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имущественное положение физического лица, не состоящего на регистрационном учете в качестве индивидуального предпринимателя (без учета имущества, на которое в соответствии с законодательством Республики Казахстан не может быть обращено взыскание), исключает возможность единовременной уплаты налога – сведения о доходах за год, предшествующий дате подачи заявления, движимом и недвижимом имуществе физического лица, выданные соответствующим уполномоченным органом не ранее десяти рабочих дней до даты подачи заявления. Положение настоящего подпункта не распространяется на участников горизонтального мониторинга и налогоплательщиков, имеющих налоговую задолженность до  1500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документы об имуществе, которое является предметом залога с приложением отчета оценщика об оценке рыночной стоимости имущества, предоставляемого в залог – для предоставления отсрочки (рассрочки) по уплате налогов, плат и (или) пеней под залог имущества налогоплательщика и (или) третьего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этом отчет оценщика об оценке рыночной стоимости залогового имущества составляется не ранее  10 (десяти) рабочих дней до даты подачи налогоплательщиком заявления о предоставлении отсрочки (рассрочки). Положение настоящего подпункта не распространяется на участников горизонтального мониторинга и налогоплательщиков, имеющих налоговую задолженность до  1500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договор банковской гарантии, заключенный между банком-гарантом и налогоплательщиком, и банковская гарантия – для предоставления отсрочки (рассрочки) по уплате налогов, плат и (или) пеней под гарантию банка. Положение настоящего подпункта не распространяется на участников горизонтального мониторинга и налогоплательщиков, имеющих налоговую задолженность до  1500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график исполнения налогового обязательства.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требования в предоставлении отсрочки (рассрочки) по уплате налогов, плат и (или) пеней,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предоставления отсрочки (рассрочки) по уплате налогов, плат и (или) плат под залог имущества налогоплательщика и (или) третьего лица: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содержание договора залога соответствует требованиям, установленным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имущество, предоставляемое в залог, застраховано от утраты или повреждения, ликвидное и его рыночная стоимость не меньше суммы налогов и (или) плат, указанных в заявлении о предоставлении отсрочки (рассрочки) по уплате налогов, плат и (или) пеней, с учетом начисленной пени за период действия отсрочки (рассрочки), а также расходов на его реализацию в случае нарушения налогоплательщиком графика по уплате налогов, плат и (или) пеней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133 Налогового кодекса Республики Казахстан. 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Предметами залога не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жизнеобеспечения;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электрическая, тепловая и иные виды 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арестованное имущество;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имущество, на которое имеются ограничения, наложенные государственными органами, за исключением ограничений, наложенных органами государственных доходов;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имущество, обремененное правами третьих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единственное жилище физического лица, индивидуального предпринимателя, лица, занимающегося частной практикой;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скоропортящееся сырье, продукты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перезалог имущества, предоставляемого в залог, не допускается;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случаях, когда законами Республики Казахстан предусмотрена обязательная государственная регистрация договора залога имущества, налогоплательщик не позднее  5 (пяти) рабочих дней со дня заключения договора залога представляет в орган государственных доходов, принимающему решение о предоставлении отсрочки (рассрочки) по уплате налогов, плат и (или) пеней, документ, подтверждающий регистрацию договора залога в соответствующем регистрирующем органе;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предоставлении отсрочки (рассрочки) по уплате налогов, плат и (или) пеней под банковскую гарантию: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содержание банковской гарантии должно соответствовать требованиям, установленным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банковская гарантия должна быть безотзывной;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срок действия банковской гарантии должен истекать не ранее чем через шесть месяцев со дня истечения установленного срока исполнения налогоплательщиком обязательства по уплате налогов, плат и (или) пеней, обеспеченной банковской гарантией;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сумма, на которую выдана банковская гарантия, должна обеспечивать исполнение гарантом в полном объеме обязательств налогоплательщика по уплате налогов, плат и (или) пеней.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Для предоставления отсрочки (рассрочки) по уплате налогов, плат и (или) пеней без залога имущества и банковской гарантии: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сумма задолженности не более 1500 МРП (действующего на  1 января соответствующего финансового года);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отсутствие действующей отсрочки (рассрочки), предоставленной налогоплательщику ранее;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отсутствие не исполненных уведомлении обязательного характера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период даты регистрации в качестве налогоплательщика до даты подачи заявления о предоставлении отсрочки (рассрочки) составляет не менее двух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актуальность статуса налогоплательщика, с учетом того, что такой налогоплательщик не должен находиться в статусе, приостановившего деятельность на момент подачи заявления о предоставлении отсрочки (рассрочки).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настоящих подпунктов не распространяются на участников горизонтального мониторинга.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в предоставлении отсрочки (рассрочки) по уплате налогов и (или) плат,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Налогоплательщикам, имеющим в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здоровье народа и системе здравоохранения"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 (при оказании услуги через Государственную корпорацию).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 получает отсрочку (рассрочку) по уплате налогов, плат и (или) пеней в электронной форме через портал и через интернет-ресурс услугодателя в "Кабинете налогоплательщика" www. cabinet. kgd. gov. kz.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 получает информацию о статусе оказания в предоставлении отсрочки (рассрочки) по уплате налогов, плат и (или) пеней в режиме удаленного доступа посредством "личного кабинета" на портале,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следует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отсрочки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(рассрочки) по уплате налогов,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 и (или) пеней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оно указано в документе,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удостоверяющем личность),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налогоплательщика)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69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140"/>
    <w:bookmarkStart w:name="z17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государственных услугах", отдел №__ филиала Государственной корпорации "Правительство для граждан" (указать адрес) отказывает в приеме документов на оказание государственной услуги "Предоставление отсрочки (рассрочки) по уплате налогов и (или) плат" ввиду представления Вами неполного пакета документов согласно перечню, предусмотренному приложением 1 к Правилам и условиям предоставления отсрочки (рассрочки) по уплате налогов, плат и (или) пеней, а также документов с истекшим сроком действия, а именно:</w:t>
      </w:r>
    </w:p>
    <w:bookmarkEnd w:id="141"/>
    <w:bookmarkStart w:name="z17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 и документов с истекшим сроком действия:</w:t>
      </w:r>
    </w:p>
    <w:bookmarkEnd w:id="142"/>
    <w:bookmarkStart w:name="z17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bookmarkEnd w:id="143"/>
    <w:bookmarkStart w:name="z17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bookmarkEnd w:id="144"/>
    <w:bookmarkStart w:name="z17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….</w:t>
      </w:r>
    </w:p>
    <w:bookmarkEnd w:id="145"/>
    <w:bookmarkStart w:name="z17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(двух) экземплярах, по одному для каждой стороны.</w:t>
      </w:r>
    </w:p>
    <w:bookmarkEnd w:id="146"/>
    <w:bookmarkStart w:name="z17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(если оно указано в документе, удостоверяющем</w:t>
      </w:r>
    </w:p>
    <w:bookmarkEnd w:id="147"/>
    <w:p>
      <w:pPr>
        <w:spacing w:after="0"/>
        <w:ind w:left="0"/>
        <w:jc w:val="both"/>
      </w:pPr>
      <w:bookmarkStart w:name="z177" w:id="14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 личность)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фамилия, имя и отчество) (работника Государственной  корпорации) (подпись)</w:t>
      </w:r>
    </w:p>
    <w:bookmarkStart w:name="z17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фамилия, имя и отчество _____________</w:t>
      </w:r>
    </w:p>
    <w:bookmarkEnd w:id="149"/>
    <w:bookmarkStart w:name="z17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bookmarkEnd w:id="150"/>
    <w:bookmarkStart w:name="z18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фамилия, имя и отчество, подпись налогоплательщика</w:t>
      </w:r>
    </w:p>
    <w:bookmarkEnd w:id="151"/>
    <w:bookmarkStart w:name="z18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