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6fa7" w14:textId="39d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октября 2025 года № 403. Зарегистрирован в Министерстве юстиции Республики Казахстан 31 октября 2025 года № 37292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освоении квоты вылова рыбы и других водных животных пользователями,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деятельности егерских служб, осуществляющих охрану рыбохозяйственных водоемов и (или) участков,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выполнении запланированных на текущий год объемов финансовых средств пользователями для развития рыбного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рыбохозяйственных водоемах и (или) участках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cведения о рыбохозяйственных водоемах и (или) участках международного и республиканского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cведения о материально-техническом оснащении пользователей,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cведения о рыбоперерабатывающих предприятиях,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cведения о контрольно-инспекционной деятельности межобластных бассейновых инспекций в части охраны рыбных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по субъектам аквакультуры, занятым выращиванием рыбы,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по потребности кормов для объектов аквакультуры,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производстве кормов для объектов аквакультуры,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количестве племенных пород рыб у субъектов аквакультуры,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об исполнении условий договора на осуществление озерно-товарной и (или) садковой хозяйственной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об исполнении плана развития субъекта аквакультуры,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9 Главы 1 и пункта 9 Главы 2 формы, предназначенной для сбора административных данных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которые вступают в силу с 1 января 2027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об освоении квоты вылова рыбы и других водных животных пользователями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1-рх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____квартал 20___ года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межобластные инспекции.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не позднее 5 числа месяца, следующего за отчетным периодом;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10 числа месяца, следующего за отчетным периодом.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рыбохозяйственного водоема и (или) участка)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 (ОКЭД)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СКПСХ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СКПСХ – заполняется согласно "Справочнику продукции (услуг) сельского, лесного и рыбного хозяйства",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Промысловый лов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Любительский (спортивный) лов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Мелиоративный лов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пользование животным миром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рыболовства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вылов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выловлено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____________________________________________________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"Сведения об освоении квоты вылова рыбы и других водных животных пользователями" приведено в приложении к настоящей форме. Сведения о научно-исследовательском лове и лове в воспроизводственных целях отражаются по видам рыб (при наличии).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освоении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вылова рыбы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об освоении квоты вылова рыбы и других водных животных пользователями"  (индекс: форма 1-рх, периодичность: ежеквартальная)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освоении квоты вылова рыбы и других водных животных пользователями" (далее – Форма).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об освоении квоты вылова рыбы и других водных животных пользователями.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физическими и юридическими лицами,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руководителем, либо лицом, исполняющим его обязанности.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в межобластные инспекции не позднее 5 числа месяца, следующего за отчетным периодом;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10 числа месяца, следующего за отчетным периодом.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рыбохозяйственных водоемов и (или) участков, закрепленных за пользователем, а также наименование рыбохозяйственных водоемов и (или) участков, включенных в резервный фонд, в случае выдачи разрешения на пользование животным миром или путевки в целях любительского (спортивного) рыболовства.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3 Формы указывается наименование пользователя, за которым закреплен рыбохозяйственный водоем и (или) участок на основании приказов Министра сельского хозяйства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18-04/245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 (зарегистрирован в Реестре государственной регистрации нормативных правовых актов № 11227) и исполняющего обязанности Министра сельского хозяйства Республики Казахстан от 21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 (зарегистрирован в Реестре государственной регистрации нормативных правовых актов № 34968).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района (местонахождения рыбохозяйственного водоема и (или) участка).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код местонахождения по классификатору административно-территориальных объектов (КАТО).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бизнес-идентификационный номер или индивидуальный идентификационный номер пользователя.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код общего классификатора видов экономической деятельности (ОКЭД).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виды рыб и других водных животных в соответствии с СКПСХ – заполняется согласно "Справочнику продукции (услуг) сельского, лесного и рыбного хозяйства",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код по СКПСХ – заполняется согласно "Справочнику продукции (услуг) сельского, лесного и рыбного хозяйства",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общее количество выловленной рыбы за промысловый лов, на закрепленном за пользователем рыбохозяйственном водоеме и (или) участке, с указанием общей квоты на вылов, заявленной пользователю, и данных о фактическом вылове рыбы.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общее количество выловленной рыбы за любительский (спортивный) лов, с указанием общей квоты на вылов и данных о фактическом вылове рыбы.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общее количество выловленной рыбы за мелиоративный лов в случае выдачи разрешения на пользование животным миром, с указанием данных о фактическом вылове рыбы.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указываются количественные данные по платежам за пользование животным миром, с указанием утвержденного плана выплат и фактически оплаченной суммы.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указываются услуги в области рыболовства, в тысячах тенге. К услугам в области рыболовства относятся: услуги по ловле рыбы в прибрежных или внутренних водах, добыче морских и пресноводных ракообразных и моллюсков; услуги по ловле морской и пресноводной рыбы; услуги по ловле водных животных (асцидии, оболочников); услуги по аренде рыболовных угодий; услуги по охлаждению в морозильных камерах; прочие услуги в области рыболовства.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деятельности егерских служб, осуществляющих охрану рыбохозяйственных водоемов и (или) участков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2-рх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межобластные инспекции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межобластные инспекции не позднее 5 января года, следующего за отчетным периодом;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10 января года, следующего за отчетным периодом.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рыбохозяйственного водоема и (или) участка)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егерей (человек)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 (актов), составленных егерями за нарушение законодательства в области охраны, воспроизводства и использования рыбных ресурсов и других водных животных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 (ОКЭД)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 начало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 начало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91"/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93"/>
    <w:p>
      <w:pPr>
        <w:spacing w:after="0"/>
        <w:ind w:left="0"/>
        <w:jc w:val="both"/>
      </w:pPr>
      <w:bookmarkStart w:name="z106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деятельности егерских служб, осуществляющих охрану рыбохозяйственных водоемов и (или) участков" приведено в приложении к настоящей форме.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егерских служб,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охрану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(или) участков"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деятельности егерских служб, осуществляющих охрану рыбохозяйственных водоемов и (или) участков"  (индекс: форма 2-рх, периодичность: ежегодная)</w:t>
      </w:r>
    </w:p>
    <w:bookmarkEnd w:id="96"/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деятельности егерских служб, осуществляющих охрану рыбохозяйственных водоемов и (или) участков" (далее – Форма).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деятельности егерских служб, осуществляющих охрану рыбохозяйственных водоемов и (или) участков.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физическими и юридическими лицами,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в межобластные инспекции не позднее 5 января года, следующего за отчетным периодом;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10 января года, следующего за отчетным периодом.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рыбохозяйственных водоемов и (или) участков, закрепленных за пользователями.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Формы указывается наименование пользователя, за которым закреплен рыбохозяйственный водоем и (или) участок на основании приказов Министра сельского хозяйства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18-04/245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 (зарегистрирован в Реестре государственной регистрации нормативных правовых актов № 11227) и исполняющего обязанности Министра сельского хозяйства Республики Казахстан от 21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 (зарегистрирован в Реестре государственной регистрации нормативных правовых актов № 34968).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района (местонахождения рыбохозяйственного водоема и (или) участка).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код местонахождения по классификатору административно-территориальных объектов (КАТО).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количество егерей (человек) на начало года и на начало отчетного периода, осуществляющих охрану рыбохозяйственных водоемов и (или) участков, закрепленных за пользователем.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количество протоколов (актов), составленных егерями за нарушение законодательства в области охраны, воспроизводства и использования рыбных ресурсов и других водных животных в отчетный период.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бизнес-идентификационный номер или индивидуальный идентификационный номер пользователя.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код общего классификатора видов экономической деятельности (ОКЭД).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16"/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выполнении запланированных на текущий год объемов финансовых средств пользователями для развития рыбного хозяйства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3-рх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межобластные инспекции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не позднее 5 января года, следующего за отчетным периодом;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10 января года, следующего за отчетным периодом.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Информация о закреплении рыбохозяйственных водоемов и (или) участков для ведения промыслового рыболовства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рыбохозяйственного водоема и (или) участка)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рыбных ресурсов и других водных животных (штук)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мелиорации, в том числе: выкос жесткой растительности (гектар), проведение дноуглубительных работ (кубический метр), спасение рыб из отшнурованных водоемов (штук).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 (бурение лунок в зимний период, прорубка майн) (шт)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рыбной продукции от выделенной квоты 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 (100 %)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публикаций), в том числе в образовательных учреждениях (школы, вузы) (количество лекций)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состояния рыбных ресурсов и других водных животных (биологическое обоснование на пользование рыбными ресурсами и другими водными животными)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 (количество 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 закреплении рыбохозяйственных водоемов и (или) участков для ведения любительского (спортивного) рыболовства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рыбохозяйственного водоема и (или) участка)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рыбных ресурсов и других водных животных (штук)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мелиорации, в том числе: выкос жесткой растительности (гектар), проведение дноуглубительных работ (кубический метр), спасение рыб из отшнурованных водоемов (штук).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 (бурение лунок в зимний период, прорубка майн) (шт)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публикаций), в том числе в образовательных учреждениях (школы, вузы) (количество лекций)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(лагеря) для приема и предоставления услуг гражданам, включая прокат инвентаря и выдачу путевок на любительское (спортивное) рыболовство (штук)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состояния рыбных ресурсов и других водных животных (биологическое обоснование на пользование рыбными ресурсами и другими водными животными)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Информация о закреплении горко-соленых рыбохозяйственных водоемов и (или) участков для ведения промыслового рыболовства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(местонахождения рыбохозяйственного водоема и (или) участка)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 готовой продукции от выделенной квоты (%)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 (количество 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Ззапланировано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Ффактически освоено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П% процент выполнения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Ззапланировано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Ффактически освоено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процент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освоено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республиканского значения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и (или) участки местного значения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выполнении запланированных на текущий год объемов финансовых средств пользователями для развития рыбного хозяйства" приведено в приложении к настоящей форме.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запланированных на 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финансовых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рыбного хозяйства"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выполнении запланированных на текущий год объемов финансовых средств пользователями для развития рыбного хозяйства"  (индекс: форма 3-рх, периодичность: ежегодная)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выполнении запланированных на текущий год объемов финансовых средств пользователями для развития рыбного хозяйства" (далее – Форма).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задача ведения данной Формы носит информационный характер о выполнении запланированных на текущий год объемов финансовых средств физическими и юридическими лицами,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 для развития рыбного хозяйства.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пользователями в межобластные инспекции не позднее 5 января года, следующего за отчетным периодом;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10 января года, следующего за отчетным периодом.</w:t>
      </w:r>
    </w:p>
    <w:bookmarkEnd w:id="157"/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таблицы 1 Формы указывается нумерация по порядку.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таблицы 1 Формы указывается наименование рыбохозяйственных водоемов и (или) участков, закрепленных за пользователями.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таблицы 1 Формы указывается наименование пользователя, за которым закреплен рыбохозяйственный водоем и (или) участок на основании приказов Министра сельского хозяйства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18-04/245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 (зарегистрирован в Реестре государственной регистрации нормативных правовых актов № 11227) (далее – Приказ № 18-04/245).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таблицы 1 Формы указывается наименование района (местонахождения рыбохозяйственного водоема и (или) участка).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таблицы 1 Формы указывается код местонахождения по классификатору административно-территориальных объектов (КАТО).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таблицы 1 Формы указываются зарыбление молодью согласно рекомендациям аккредитованной научной организации в области охраны, воспроизводства и использования рыбных ресурсов и других водных животных (штук).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таблицы 1 Формы указываются проведение работ по рыбохозяйственной мелиорации, в том числе: выкос жесткой растительности (гектар), проведение дноуглубительных работ (кубический метр), спасение рыб из отшнурованных водоемов (штук).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таблицы 1 Формы указываются Проведение противозаморных мероприятий (бурение лунок в зимний период, прорубка майн) (шт).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таблицы 1 Формы указываются Объем переработанной рыбной продукции от выделенной квоты (%).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таблицы 1 Формы указываются Освоение выделенных квот изъятия рыб и других водных животных (100 %).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таблицы 1 Формы указываются 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публикаций), в том числе в образовательных учреждениях (школы, вузы) (количество лекций).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таблицы 1 Формы указывается установка и обновление аншлагов на подъездных путях, информационных щитов, предупредительных знаков и вывесок (штук).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таблицы 1 Формы указывается проведение исследований состояния рыбных ресурсов и других водных животных (биологическое обоснование на пользование рыбными ресурсами и другими водными животными).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таблицы 1 Формы указывается создание рабочих мест для граждан Республики Казахстан (количество человек) и процент выполнения.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таблицы 1 Формы указывается итого (тысяч тенге).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таблицы 2 Формы указывается нумерация по порядку.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таблицы 2 Формы указывается наименование рыбохозяйственных водоемов и (или) участков международного, республиканского и местного значения, закрепленных за пользователями.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3 таблицы 2 Формы указывается наименование пользователя, за которым закреплен рыбохозяйственный водоем и (или) участок на основании приказа Министра сельского хозяйства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18-04/245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 (далее - Правила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 ) (зарегистрирован в Реестре государственной регистрации нормативных правовых актов Республики Казахстан под № 11227), а также приказа исполняющего обязанности Министра сельского хозяйства Республики Казахстан от 21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 (далее - Правила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инвестору) (зарегистрирован в Реестре государственной регистрации нормативных правовых актов Республики Казахстан под № 34968).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таблицы 2 Формы указывается наименование района (местонахождения рыбохозяйственного водоема и (или) участка).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таблицы 2 Формы указывается код местонахождения по классификатору административно-территориальных объектов (КАТО).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таблицы 2 Формы указываются зарыбление молодью согласно рекомендациям аккредитованной научной организации в области охраны, воспроизводства и использования рыбных ресурсов и других водных животных (штук).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7 таблицы 2 Формы указываются Проведение работ по рыбохозяйственной мелиорации, в том числе: выкос жесткой растительности (гектар), проведение дноуглубительных работ (кубический метр), спасение рыб из отшнурованных водоемов (штук).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8 таблицы 2 Формы указываются Проведение противозаморных мероприятий (бурение лунок в зимний период, прорубка майн) (шт).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9 таблицы 2 Формы указываются 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публикаций), в том числе в образовательных учреждениях (школы, вузы) (количество лекций).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10 таблицы 2 Формы указывается установка и обновление аншлагов на подъездных путях, информационных щитов, предупредительных знаков и вывесок (штук).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11 таблицы 2 Формы указывается наличие базы (лагеря) для приема и предоставления услуг гражданам, включая прокат инвентаря и выдачу путевок на любительское (спортивное) рыболовство (штук).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12 таблицы 2 Формы указывается проведение исследований состояния рыбных ресурсов и других водных животных (биологическое обоснование на пользование рыбными ресурсами и другими водными животными).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13 таблицы 2 Формы указывается итого (тысяч тенге).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 таблицы 3 Формы указывается нумерация по порядку.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 таблицы 3 Формы указывается наименование рыбохозяйственных водоемов и (или) участков международного, республиканского и местного значения, закрепленных за пользователями.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 таблицы 3 Формы указывается наименование пользователя, за которым закреплен рыбохозяйственный водоем и (или) участок на основании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 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4 таблицы 3 Формы указывается наименование района (местонахождения рыбохозяйственного водоема и (или) участка).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5 таблицы 3 Формы указывается код местонахождения по классификатору административно-территориальных объектов (КАТО).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6 таблицы 3 Формы указываются объем выпуска готовой продукции от выделенной квоты (%)и процент выполнения.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графе 7 таблицы 3 Формы указываются установка и обновление аншлагов на подъездных путях, информационных щитов, предупредительных знаков и вывесок (штук) и процент выполнения. 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8 таблицы 3 Формы указываются Создание рабочих мест для граждан Республики Казахстан (количество человек).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9 таблицы 3 Формы указывается итого (тысяч тенге).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рыбного хозяйства Министерства сельского хозяйства Республики Казахстан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97"/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рыбохозяйственных водоемах и (или) участках местного значения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4-рх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_______полугодие 20__ года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межобластные бассейновые инспекции рыбного хозяйства Комитета рыбного хозяйства Министерства сельского хозяйства Республики Казахстан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июля и 10 января отчетного года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</w:p>
          <w:bookmarkEnd w:id="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обследованных рыбохозяйственных водоемов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водоемов, которые будут обследованы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водоемов и (или) участков, включенных в перечень рыбохозяйственных водоемов и (или) участков местного значения (с указанием общей площади (гектар))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Закреплено рыбохозяйственных водоемов и (или) участков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незакрепленных рыбохозяйственных водоемов и (или) участков (с указанием общей площади (гектар))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выставляемых на повторный конкурс в текущем году рыбохозяйственных водоемов и (или) участков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рыбохозяйственных водоемов и (или) участков (с указанием общей площади (гектар))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и юридических лиц, за которыми закреплены рыбохозяйственные водоемы и(или) участки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 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местного значения" приведено в приложении к настоящей форме.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bookmarkStart w:name="z23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местного значения"  (индекс: форма 4-рх, периодичность: полугодовая)</w:t>
      </w:r>
    </w:p>
    <w:bookmarkEnd w:id="217"/>
    <w:bookmarkStart w:name="z2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местного значения" (далее – Форма).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местного значения.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руководителем, либо лицом, исполняющим его обязанности.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 межобластными инспекциями в Комитет рыбного хозяйства Министерства сельского хозяйства Республики Казахстан не позднее 10 июля и 10 января отчетного года.</w:t>
      </w:r>
    </w:p>
    <w:bookmarkEnd w:id="224"/>
    <w:bookmarkStart w:name="z2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областей.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код местонахождения по классификатору административно-территориальных объектов (КАТО).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обследованных рыбохозяйственных водоемов (с указанием общей площади в гектарах).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рыбохозяйственных водоемов, которые будут обследованы (с указанием общей площади в гектарах).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6 Формы указывается общее количество рыбохозяйственных водоемов и (или) участков, включенных в перечень рыбохозяйственных водоемов и (или) участков местного значения (с указанием общей площади в гектарах) 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 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7 Формы указывается общее количество закрепленных рыбохозяйственных водоемов и (или) участков (с указанием общей площади в гектарах). 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общее количество физических и юридических лиц, за которыми закреплены рыбохозяйственные водоемы и (или) участки.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общее количество незакрепленных рыбохозяйственных водоемов и (или) участков (с указанием общей площади в гектарах).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общее количество выставляемых на повторный конкурс в текущем году рыбохозяйственных водоемов и (или) участков (с указанием общей площади в гектарах).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рыбного хозяйства Министерства сельского хозяйства Республики Казахстан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сбора административных данных на безвозмездной основе размещена на интернет-ресурсе: www.gov.kz</w:t>
      </w:r>
    </w:p>
    <w:bookmarkEnd w:id="237"/>
    <w:bookmarkStart w:name="z25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рыбохозяйственных водоемах и (или) участках международного и республиканского значения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5-рх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полугодие 20__ года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межобластные бассейновые инспекции рыбного хозяйства Комитета рыбного хозяйства Министерства сельского хозяйства Республики Казахстан 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июля и 10 января отчетного года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</w:p>
          <w:bookmarkEnd w:id="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 и (или) участков международного и республиканского значения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классификатору административно-территориальных объектов (КАТО)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рыбохозяйственных водоемов и (или) участков (с указанием общей площади (гектар))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Закреплено рыбохозяйственных водоемов и (или) участков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незакрепленных рыбохозяйственных водоемов и (или) участков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закрепленных рыбохозяйственных водоемов и (или) участков (с указанием общей площади (гектар))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и юридических лиц, за которыми закреплены рыбохозяйственные водоемы и (или) участки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закрепления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Иле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Алакольская система озер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Зайсан-Ертисский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Буктырма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 (в пределах Павлодарской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 пределах Восточно-Казахстанской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море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 (в пределах Туркестанской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Карагандинской области)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бассейнам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(при его наличии) 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международного и республиканского значения" приведено в приложении к настоящей форме.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водоемах и (или)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международного и республиканского значения" (индекс: форма 6-рх, периодичность: полугодовая)</w:t>
      </w:r>
    </w:p>
    <w:bookmarkEnd w:id="257"/>
    <w:bookmarkStart w:name="z28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рыбохозяйственных водоемах и (или) участках международного и республиканского значения" (далее – Форма). 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рыбохозяйственных водоемах и (или) участках международного и республиканского значения.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руководителем, либо лицом, исполняющим его обязанности.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 межобластными инспекциями в Комитет рыбного хозяйства Министерства сельского хозяйства Республики Казахстан не позднее 10 июля и 10 января отчетного года.</w:t>
      </w:r>
    </w:p>
    <w:bookmarkEnd w:id="264"/>
    <w:bookmarkStart w:name="z28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2 Формы указывается наименование рыбохозяйственных водоемов и (или) участков международного и республиканского значения. 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3 Формы указывается код местонахождения по классификатору административно-территориальных объектов (КАТО). 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4 Формы указывается общее количество рыбохозяйственных водоемов и (или) участков (с указанием общей площади в гектарах). 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общее количество закрепленных рыбохозяйственных водоемов и (или) участков (с указанием общей площади в гектарах), общее количество физических и юридических лиц, за которыми закреплены рыбохозяйственные водоемы и (или) участки, а также процент их закрепления.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незакрепленных рыбохозяйственных водоемов и (или) участков (с указанием общей площади в гектарах).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273"/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материально-техническом оснащении пользователей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6-рх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277"/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межобластные инспекции 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не позднее 10 января года, следующего за отчетным периодом;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пользователя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 (ОКЭД)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рыболовных бригад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рыбаков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Самоходный флот (единица)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Несамоходный флот (единица)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Орудий лова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волокуши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ставные сети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крючковые и другие виды орудий лова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филейные цеха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по производству рыбной муки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коптильные цеха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ледогенераторы (тонн/сутки)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 (квадратный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термоконтейнеры (кубометр)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(тонн/сутки)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89"/>
    <w:p>
      <w:pPr>
        <w:spacing w:after="0"/>
        <w:ind w:left="0"/>
        <w:jc w:val="both"/>
      </w:pPr>
      <w:bookmarkStart w:name="z314" w:id="29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</w:p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91"/>
    <w:p>
      <w:pPr>
        <w:spacing w:after="0"/>
        <w:ind w:left="0"/>
        <w:jc w:val="both"/>
      </w:pPr>
      <w:bookmarkStart w:name="z316" w:id="2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</w:t>
      </w:r>
    </w:p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материально-техническом оснащении пользователей" приведено в приложении к настоящей форме.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оснащении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пользователей"</w:t>
            </w:r>
          </w:p>
        </w:tc>
      </w:tr>
    </w:tbl>
    <w:bookmarkStart w:name="z31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материально-техническом оснащении пользователей" (индекс: форма 7-рх, периодичность: ежегодная)</w:t>
      </w:r>
    </w:p>
    <w:bookmarkEnd w:id="294"/>
    <w:bookmarkStart w:name="z32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материально-техническом оснащении пользователей" (далее – Форма). 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материально-техническом оснащении пользователей.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физическими и юридическими лицами,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не позднее 10 января года, следующего за отчетным периодом;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302"/>
    <w:bookmarkStart w:name="z3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2 Формы указывается наименование пользователя, за которым закреплен рыбохозяйственный водоем и (или) участок на основании приказов Министра сельского хозяйства Республики Казахстан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18-04/245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требовании, предъявляемых к участникам конкурса" (зарегистрирован в Реестре государственной регистрации нормативных правовых актов № 11227) и исполняющего обязанности Министра сельского хозяйства Республики Казахстан от 21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квалификационных требований к инвестору" (зарегистрирован в Реестре государственной регистрации нормативных правовых актов № 34968).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бизнес-идентификационный номер или индивидуальный идентификационный номер пользователя.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код общего классификатора видов экономической деятельности (ОКЭД).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5 Формы указывается общее количество рыболовных бригад, работающих у пользователя. 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6 Формы указывается общее количество рыбаков, числящихся у пользователя на период отчетности. 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общее количество самоходного флота, в том числе его марки и год выпуска, находящегося в наличии у пользователя.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общее количество несамоходного флота, находящегося в наличии у пользователя. 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транспортных средств, находящихся в наличии у пользователя, включая следующие виды: снегоходы, автотранспортные средства, мотоциклы.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общее количество орудий лова, находящихся в наличии у пользователя, включая следующие виды: невода, волокуши, ставные сети, вентери, крючковые и другие виды орудий лова.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общее количество материально- технической базы, находящейся в наличии у пользователя (при его наличии), включая следующие виды: филейные цеха (тонн/сутки), цеха по производству рыбной муки (тонн/сутки), коптильные цеха (тонн/сутки), ледогенераторы (тонн/сутки), ледники (квадратный метр), термоконтейнеры (кубометр), холодильники (тонн/сутки).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4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315"/>
    <w:bookmarkStart w:name="z34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316"/>
    <w:bookmarkStart w:name="z34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рыбоперерабатывающих предприятиях</w:t>
      </w:r>
    </w:p>
    <w:bookmarkEnd w:id="317"/>
    <w:bookmarkStart w:name="z3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7-рх</w:t>
      </w:r>
    </w:p>
    <w:bookmarkEnd w:id="318"/>
    <w:bookmarkStart w:name="z3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319"/>
    <w:bookmarkStart w:name="z3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</w:t>
      </w:r>
    </w:p>
    <w:bookmarkEnd w:id="320"/>
    <w:bookmarkStart w:name="z3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рыбоперерабатывающие предприятия, физические и юридические лица,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межобластные инспекции</w:t>
      </w:r>
    </w:p>
    <w:bookmarkEnd w:id="321"/>
    <w:bookmarkStart w:name="z3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322"/>
    <w:bookmarkStart w:name="z3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не позднее 10 января года, следующего за отчетным периодом;</w:t>
      </w:r>
    </w:p>
    <w:bookmarkEnd w:id="323"/>
    <w:bookmarkStart w:name="z3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</w:p>
          <w:bookmarkEnd w:id="3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предприятия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переработки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перерасчета выхода готовой продукции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конечной переработанной рыбной продукции для реализации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сырья (тонн)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сбыта готовой рыбной продукции в Республике Казахстан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сСтрана, в которую экспортирована готовая рыбная продукция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годовая численность работников, занятых на переработке рыбной продукции (человек)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видов экономической деятельности (ОКЭД)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сутки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вылов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океаническая рыба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выращенная рыба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охлажденно-мороженная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рыба раздельная: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потрошенная с головой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тушка без головы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разделки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 рыба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пресервы рыбные (туб/тонн)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фарш, суб продукты и другие (ракообразные, моллюски)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кормовая рыбная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29"/>
    <w:bookmarkStart w:name="z35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330"/>
    <w:bookmarkStart w:name="z35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31"/>
    <w:bookmarkStart w:name="z3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332"/>
    <w:p>
      <w:pPr>
        <w:spacing w:after="0"/>
        <w:ind w:left="0"/>
        <w:jc w:val="both"/>
      </w:pPr>
      <w:bookmarkStart w:name="z360" w:id="33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</w:p>
    <w:bookmarkStart w:name="z3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34"/>
    <w:p>
      <w:pPr>
        <w:spacing w:after="0"/>
        <w:ind w:left="0"/>
        <w:jc w:val="both"/>
      </w:pPr>
      <w:bookmarkStart w:name="z362" w:id="3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</w:p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рыбоперерабатывающего предприятия</w:t>
      </w:r>
    </w:p>
    <w:bookmarkEnd w:id="336"/>
    <w:p>
      <w:pPr>
        <w:spacing w:after="0"/>
        <w:ind w:left="0"/>
        <w:jc w:val="both"/>
      </w:pPr>
      <w:bookmarkStart w:name="z364" w:id="3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</w:p>
    <w:bookmarkStart w:name="z3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рыбоперерабатывающих предприятиях" приведено в приложении к настоящей форме.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рыбоперерабатывающих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предприятиях"</w:t>
            </w:r>
          </w:p>
        </w:tc>
      </w:tr>
    </w:tbl>
    <w:bookmarkStart w:name="z36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рыбоперерабатывающих предприятиях" (индекс: форма 7-рх, периодичность: ежегодная)</w:t>
      </w:r>
    </w:p>
    <w:bookmarkEnd w:id="339"/>
    <w:bookmarkStart w:name="z36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рыбоперерабатывающих предприятиях" (далее – Форма). 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лицах, занятых в сфере рыбного хозяйства.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рыбоперерабатывающими предприятиями, физическими и юридическими лицами,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предоставлено право ведения рыбного хозяйства и право на рыболовство (далее – пользователи), а также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исполнителем и руководителем, либо лицом, исполняющим его обязанности, а также главным бухгалтером рыбоперерабатывающего предприятия. 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рыбоперерабатывающими предприятиями, пользователями в межобластные инспекции не позднее 10 января года, следующего за отчетным периодом;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347"/>
    <w:bookmarkStart w:name="z37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8"/>
    <w:bookmarkStart w:name="z37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рыбной продукции.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производственная мощность предприятия по видам переработки рыб (в тоннах в сутки, в тоннах в год).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количество сырья, направленного для переработки (в тоннах).</w:t>
      </w:r>
    </w:p>
    <w:bookmarkEnd w:id="352"/>
    <w:bookmarkStart w:name="z38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коэффициент перерасчета выхода готовой продукции (в тоннах).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объем конечной переработанной рыбной продукции для реализации (в тоннах).</w:t>
      </w:r>
    </w:p>
    <w:bookmarkEnd w:id="354"/>
    <w:bookmarkStart w:name="z38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указываются источники сырья: собственный вылов, приобретенный у других предприятий, использованная океаническая или выращенная рыба (в тоннах).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указываются регионы сбыта готовой рыбной продукции в Республике Казахстан, в соответствии с национальным Классификатором административно-территориальных объектов (КАТО).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страна, в которую экспортирована готовая рыбная продукция,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среднегодовая численность работников, занятых на переработке рыбной продукции (человек).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бизнес-идентификационный номер или индивидуальный идентификационный номер пользователя.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код общего классификатора видов экономической деятельности (ОКЭД).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сбора административных данных</w:t>
            </w:r>
          </w:p>
        </w:tc>
      </w:tr>
    </w:tbl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рыбного хозяйства Министерства сельского хозяйства Республики Казахстан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362"/>
    <w:bookmarkStart w:name="z39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контрольно- инспекционной деятельности межобластных бассейновых инспекций в части охраны рыбных ресурсов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8-рх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______месяц 20__ года</w:t>
      </w:r>
    </w:p>
    <w:bookmarkEnd w:id="366"/>
    <w:bookmarkStart w:name="z3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</w:t>
      </w:r>
    </w:p>
    <w:bookmarkEnd w:id="367"/>
    <w:bookmarkStart w:name="z3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(единица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составлено протоколов о нарушении законодательства в области охраны, воспроизводства и использования рыбных ресурсов и других водных животных,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протоколов/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загрязнение водоемов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режима судоходства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незаконный лов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незаконное приобретение, сбыт, провоз, ввоз, вывоз, хранение рыбных ресурсов и других водных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административных материалов межобластной 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об административных правонарушениях, направленных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административной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дел за нарушение законодательства в области охраны, воспроизводства и использования рыбных ресурсов и других водных животных в органы досудебного расследования,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уголовных дел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судом к уголовной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 и рассмотрено по производству об административных правонарушениях, 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межобластной 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допущены,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дел/человек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рыбодобывающими организациями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(физическими лицами)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безличные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совместно с сотрудниками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протоколов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 штрафов всего, из них: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статье 383 Кодекса Республики Казахстан об административных правонарушениях (далее – КоАП)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384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389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811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направлено постановлений о наложении штрафа, предписаний о необходимости уплаты штрафа на принудительное исполнение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штрафов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добровольном порядке: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383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384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389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статье 811 КоАП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принудительном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за ущерб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взыскана сумма штрафа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взыскана сумма иска прошлых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от реализации конфискатов,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человек/тысяча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частиковых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у нарушителей орудий лова, транспортных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неводов, волокуш, бредней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(раколовки, жерлицы, кружки, ружье для подводной охоты, вентеря, острога, полураммовая сеть (косынка, экран), рогатка, переметы, капканы)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бесхозных орудий лова, транспортных и плавательных средств, всего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петель (раколовки, жерлицы, кружки, ружье для подводной охоты, вентеря, острога, полураммовая сеть (косынка, экран), рогатка, переметы, капканы)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и 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транспортных/плавательных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эхолотов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агитационно-массовая работа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радио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по телевидению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опубликовано статей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на социальных страницах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актов, составленных при проверке промысловых орудий 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были установлены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водозаборов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были установлены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задействованные технические средства и инспектора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речных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морских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мотолодок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задействованных инспекторов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 рыбоохранных постов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71"/>
    <w:bookmarkStart w:name="z4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372"/>
    <w:bookmarkStart w:name="z4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373"/>
    <w:bookmarkStart w:name="z4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374"/>
    <w:p>
      <w:pPr>
        <w:spacing w:after="0"/>
        <w:ind w:left="0"/>
        <w:jc w:val="both"/>
      </w:pPr>
      <w:bookmarkStart w:name="z405" w:id="37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40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76"/>
    <w:p>
      <w:pPr>
        <w:spacing w:after="0"/>
        <w:ind w:left="0"/>
        <w:jc w:val="both"/>
      </w:pPr>
      <w:bookmarkStart w:name="z407" w:id="3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</w:p>
    <w:bookmarkStart w:name="z40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контрольно-инспекционной деятельности межобластных бассейновых инспекций в части охраны рыбных ресурсов" приведено в приложении к настоящей форме.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межобластных бассейновых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 в части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рыбных ресурсов"</w:t>
            </w:r>
          </w:p>
        </w:tc>
      </w:tr>
    </w:tbl>
    <w:bookmarkStart w:name="z41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контрольно-инспекционной деятельности межобластных бассейновых инспекций в части охраны рыбных ресурсов"  (индекс: форма 8-рх, периодичность: ежемесячная)</w:t>
      </w:r>
    </w:p>
    <w:bookmarkEnd w:id="379"/>
    <w:bookmarkStart w:name="z41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контрольно-инспекционной деятельности межобластных бассейновых инспекций в части охраны рыбных ресурсов" (далее – Форма). 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контрольно-инспекционной деятельности межобластных бассейновых инспекций в части охраны рыбных ресурсов.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за год на основании данных первичного учета.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исполнителем и руководителем, либо лицом, исполняющим его обязанности.</w:t>
      </w:r>
    </w:p>
    <w:bookmarkEnd w:id="385"/>
    <w:bookmarkStart w:name="z4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предоставляется межобластными инспекциями в Комитет рыбного хозяйства Министерства сельского хозяйства Республики Казахстан не позднее 5 числа месяца, следующего за отчетным периодом.</w:t>
      </w:r>
    </w:p>
    <w:bookmarkEnd w:id="386"/>
    <w:bookmarkStart w:name="z41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Формы указывается количество составленных протоколов за нарушение законодательства в области охраны, воспроизводства и использования рыбных ресурсов и других водных животных: за загрязнение водоҰмов; за нарушение режима судоходства; за незаконный лов рыбы; за незаконное приобретение, сбыт, провоз, ввоз, вывоз, хранение рыбных ресурсов и других рыбных животных.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2 Формы указывается количество рассмотренных административных материалов межобластной инспекцией, в том числе: количество дел об административных правонарушениях, направленных в суд; дел, привлечҰнных судом к административной ответственности; дел, находящихся в процессе рассмотрения в суде. 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Формы указывается количество дел, переданных в органы досудебного расследования за нарушение законодательства в области охраны, воспроизводства и использования рыбных ресурсов и других водных животных, из них: возбужденных уголовных дел; направленных уголовных дел в суд; привлечҰнных судом к уголовной ответственности; дел, находящихся в процессе рассмотрения в суде; отказанных в возбуждении уголовных дел; рассмотренных по производству об административных правонарушениях, из них: межобластной инспекцией; судом; правоохранительными органами; безличные нарушения.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Формы указывается общее количество допущенных нарушений: рыбодобывающими организациями; гражданами (физическими лицами); должностными лицами; безличных нарушений.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Формы указывается количество нарушений, выявленных совместно с сотрудниками правоохранительных органов.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Формы указывается количество наложенных штрафов по статьям 383, 384, 389 и 811 Кодекса Республики Казахстан об административных правонарушениях (далее – КоАП), а также количество направленных постановлений о наложении штрафа, предписаний о необходимости уплаты штрафа на принудительное исполнение.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Формы указывается количество взысканных штрафов: в добровольном порядке по статьям 383, 384, 389 и 811 КоАП; в принудительном порядке.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Формы указывается количество человек и сумма штрафов, предъявленных за ущерб, причиненный рыбным ресурсам и другим водным животным.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Формы указывается количество лиц, с которых взыскана сумма за ущерб, причиненный рыбным ресурсам и другим водным животным, а также сумма взысканных средств.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Формы указывается сумма штрафов, взысканных в текущем году за ущерб, причиненный рыбным ресурсам и другим водным животным в прошлые годы.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Формы указывается сумма исков, взысканных в текущем году за ущерб, причиненный рыбным ресурсам и другим водным животным в прошлые годы.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Формы указывается количество поступивших средств от реализации конфискатов: рыбы; икры; транспортных и плавательных средств.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количество видов рыб, изъятых у нарушителей: рыбы частиковых видов, рыбы осетровых видов, икры осетровых видов, иных видов.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Формы указывается количество орудий лова, а также транспортных и плавательных средств, изъятых у нарушителей; невода, волокуши, бредней, сетей; петель (раколовки, жерлицы, кружки, ружьҰ для подводной охоты, вентеря, острога, полурамная сеть (косынка, экран), рогатка, переметы, капканы); транспортных и плавательных средств; средства связи; навигаторов; эхолотов.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Формы указывается общее количество изъятых бесхозных орудий лова, а также транспортных и плавательных средств: сетей, петель (раколовки, жерлицы, кружки, ружьҰ для подводной охоты, вентеря, острога, полурамная сеть (косынка, экран), рогатка, переметы, капканы); транспортных и плавательных средств, средств связи; навигаторов; эхолотов.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Формы указывается количество проведенной агитационно-массовой работы, выступлений по радио, выступлений по телевидению, а также опубликованных и размещҰнных на социальных страницах статей.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Формы указывается количество актов, составленных при проверке промысловых орудий лова, с указанием количества установленных нарушений.</w:t>
      </w:r>
    </w:p>
    <w:bookmarkEnd w:id="404"/>
    <w:bookmarkStart w:name="z4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Формы указывается количество проверок водозаборов, с указанием количества установленных нарушений.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Формы указывается количество задействованных инспекторов и технических средств, в том числе речных судов, морских судов, мотолодок в контрольно-инспекционной деятельности межобластной инспекции.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Формы указывается количество организованных рыбоохранных постов.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44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408"/>
    <w:bookmarkStart w:name="z44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409"/>
    <w:bookmarkStart w:name="z44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по субъектам аквакультуры, занятым выращиванием рыбы</w:t>
      </w:r>
    </w:p>
    <w:bookmarkEnd w:id="410"/>
    <w:bookmarkStart w:name="z44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1-аква</w:t>
      </w:r>
    </w:p>
    <w:bookmarkEnd w:id="411"/>
    <w:bookmarkStart w:name="z44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412"/>
    <w:bookmarkStart w:name="z44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13"/>
    <w:bookmarkStart w:name="z44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 (или) юридические лица, осуществляющие деятельность, связанную с разведением и (или) содержанием, выращиванием объектов аквакультуры (субъекты аквакультуры), межобластные инспекции </w:t>
      </w:r>
    </w:p>
    <w:bookmarkEnd w:id="414"/>
    <w:bookmarkStart w:name="z44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415"/>
    <w:bookmarkStart w:name="z44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416"/>
    <w:bookmarkStart w:name="z45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периодом.</w:t>
      </w:r>
    </w:p>
    <w:bookmarkEnd w:id="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9"/>
          <w:p>
            <w:pPr>
              <w:spacing w:after="20"/>
              <w:ind w:left="20"/>
              <w:jc w:val="both"/>
            </w:pPr>
          </w:p>
          <w:bookmarkEnd w:id="4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участка и (или)/ рыбоводного объекта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общего классификатора видов экономической деятельности (ОКЭД))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(выращиваемые виды) Виды рыб и других водных животных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СКПСХ)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СКПСХ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выращенных объектов аквакультуры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выловленных объектов аквакультуры (тонн)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объектов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объектов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(тонн в год)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образования рыбоводного хозяйства (постройки производственной базы)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выращивания по видам, 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выращено по видам (тонн)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4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СКПСХ – заполняется согласно "Справочнику продукции (услуг) сельского, лесного и рыбного хозяйства", размещенному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классификации".</w:t>
      </w:r>
    </w:p>
    <w:bookmarkEnd w:id="424"/>
    <w:bookmarkStart w:name="z4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рыбопосадочного материала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водоснабжения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по типам рыбоводного хозяйства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рыбопосадочного материала (личинок, сеголеток, годовиков) (объем каждого по отдельности) (тысяч 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площадь озерно- товарного рыбоводного хозяйства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площадь садкового рыбоводного хозяйства (кубический 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площадь бассейнов с установками замкнутого водообеспечения (кубический 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площадь рыбоводных прудов и (или) рыбоводных бассейнов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площадь бассейнов (квадратный 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(гектар или кубический 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4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рыбопосадочный материал (тысяч тенге)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рыбопосадочного материала (тысяч 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выращенного ремонтно-маточного стада, (штук/ 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ремонтно-маточного стада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разработку рыбоводно- биологического обоснования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лекарственных препаратов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корма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электроэнергию для объектов аквакультуры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минеральные удобрения для выращивания объектов аквакультуры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4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экспортированной рыбы, (тонн/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при инвестиционных вложениях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в области аквакультуры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 в разрезе должностей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субъектов аквакультуры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4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аквакультуры_______________________________________</w:t>
      </w:r>
    </w:p>
    <w:bookmarkEnd w:id="430"/>
    <w:bookmarkStart w:name="z4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</w:t>
      </w:r>
    </w:p>
    <w:bookmarkEnd w:id="431"/>
    <w:bookmarkStart w:name="z4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</w:t>
      </w:r>
    </w:p>
    <w:bookmarkEnd w:id="432"/>
    <w:bookmarkStart w:name="z4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</w:t>
      </w:r>
    </w:p>
    <w:bookmarkEnd w:id="433"/>
    <w:p>
      <w:pPr>
        <w:spacing w:after="0"/>
        <w:ind w:left="0"/>
        <w:jc w:val="both"/>
      </w:pPr>
      <w:bookmarkStart w:name="z471" w:id="434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4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</w:t>
      </w:r>
    </w:p>
    <w:bookmarkEnd w:id="435"/>
    <w:p>
      <w:pPr>
        <w:spacing w:after="0"/>
        <w:ind w:left="0"/>
        <w:jc w:val="both"/>
      </w:pPr>
      <w:bookmarkStart w:name="z473" w:id="4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4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по субъектам аквакультуры, занятым выращиванием рыбы" приведено в приложении к настоящей форме.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аквакультуры, занятым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выращиванием рыбы"</w:t>
            </w:r>
          </w:p>
        </w:tc>
      </w:tr>
    </w:tbl>
    <w:bookmarkStart w:name="z47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по субъектам аквакультуры, занятым выращиванием рыбы" (индекс: форма 1-аква, периодичность: ежегодная)</w:t>
      </w:r>
    </w:p>
    <w:bookmarkEnd w:id="438"/>
    <w:bookmarkStart w:name="z47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9"/>
    <w:bookmarkStart w:name="z47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по субъектам аквакультуры, занятым выращиванием рыбы" (далее – Форма). </w:t>
      </w:r>
    </w:p>
    <w:bookmarkEnd w:id="440"/>
    <w:bookmarkStart w:name="z47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субъектах аквакультуры, занятым выращиванием рыбы.</w:t>
      </w:r>
    </w:p>
    <w:bookmarkEnd w:id="441"/>
    <w:bookmarkStart w:name="z48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(или) юридическими лицами, осуществляющими деятельность, связанную с разведением и (или) содержанием, выращиванием объектов аквакультуры (субъекты аквакультуры),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442"/>
    <w:bookmarkStart w:name="z48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аквакультуры, исполнителем и руководителем, либо лицом, исполняющим его обязанности.</w:t>
      </w:r>
    </w:p>
    <w:bookmarkEnd w:id="443"/>
    <w:bookmarkStart w:name="z48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444"/>
    <w:bookmarkStart w:name="z48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межобластные инспекции не позднее 10 января года, следующего за отчетным периодом;</w:t>
      </w:r>
    </w:p>
    <w:bookmarkEnd w:id="445"/>
    <w:bookmarkStart w:name="z48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446"/>
    <w:bookmarkStart w:name="z48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47"/>
    <w:bookmarkStart w:name="z4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448"/>
    <w:bookmarkStart w:name="z48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рыбохозяйственного водоема и (или) участка/рыбоводного объекта.</w:t>
      </w:r>
    </w:p>
    <w:bookmarkEnd w:id="449"/>
    <w:bookmarkStart w:name="z48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субъекта аквакультуры.</w:t>
      </w:r>
    </w:p>
    <w:bookmarkEnd w:id="450"/>
    <w:bookmarkStart w:name="z48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основной и вторичный вид деятельности (код общего классификатора видов экономической деятельности (ОКЭД)).</w:t>
      </w:r>
    </w:p>
    <w:bookmarkEnd w:id="451"/>
    <w:bookmarkStart w:name="z49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бизнес-идентификационный номер или индивидуальный идентификационный номер субъекта аквакультуры.</w:t>
      </w:r>
    </w:p>
    <w:bookmarkEnd w:id="452"/>
    <w:bookmarkStart w:name="z49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указываются выращиваемые виды объектов аквакультуры (Виды рыб и других водных животных заполняются в соответствии с Справочником продукции (услуг) сельского, лесного и рыбного хозяйства, размещенным на интернет-ресурсе Бюро национальной статистики Агентства по стратегическому планированию и реформам Республики Казахстан в разделе "Статистические классификации").</w:t>
      </w:r>
    </w:p>
    <w:bookmarkEnd w:id="453"/>
    <w:bookmarkStart w:name="z49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код позиции согласно Справочника продукции (услуг) сельского, лесного и рыбного хозяйства.</w:t>
      </w:r>
    </w:p>
    <w:bookmarkEnd w:id="454"/>
    <w:bookmarkStart w:name="z49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объем выращенных объектов аквакультуры по плану выращивания (в тоннах) и выращенный фактический объем по видам (в тоннах).</w:t>
      </w:r>
    </w:p>
    <w:bookmarkEnd w:id="455"/>
    <w:bookmarkStart w:name="z49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9 Формы указывается объем выловленных объектов аквакультуры, выращенных в рыбохозяйственных водоемах (в тоннах). </w:t>
      </w:r>
    </w:p>
    <w:bookmarkEnd w:id="456"/>
    <w:bookmarkStart w:name="z49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реализованных объектов аквакультуры, выращенных в рыбохозяйственных водоемах (в тоннах).</w:t>
      </w:r>
    </w:p>
    <w:bookmarkEnd w:id="457"/>
    <w:bookmarkStart w:name="z49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стоимость реализованных объектов аквакультуры (в тысячах тенге).</w:t>
      </w:r>
    </w:p>
    <w:bookmarkEnd w:id="458"/>
    <w:bookmarkStart w:name="z49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производственная мощность рыбоводного хозяйства по видам объектов аквакультуры (в тоннах в год).</w:t>
      </w:r>
    </w:p>
    <w:bookmarkEnd w:id="459"/>
    <w:bookmarkStart w:name="z49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год образования рыбоводного хозяйства, (постройки производственной базы).</w:t>
      </w:r>
    </w:p>
    <w:bookmarkEnd w:id="460"/>
    <w:bookmarkStart w:name="z49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указывается источник рыбопосадочного материала.</w:t>
      </w:r>
    </w:p>
    <w:bookmarkEnd w:id="461"/>
    <w:bookmarkStart w:name="z50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указывается источник водоснабжения.</w:t>
      </w:r>
    </w:p>
    <w:bookmarkEnd w:id="462"/>
    <w:bookmarkStart w:name="z50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16 Формы указываются параметры (количество и объем) по типам рыбоводного хозяйства: озерно-товарное (в гектарах), садковое (в кубических метрах), бассейны с установкой замкнутого водообеспечения (в кубических метрах), рыбоводные пруды и (или) рыбоводные бассейны (в гектарах), рыбоводных хозяйств и бассейнов (в квадратных метрах), другие типы (в гектарах или в кубических метрах). </w:t>
      </w:r>
    </w:p>
    <w:bookmarkEnd w:id="463"/>
    <w:bookmarkStart w:name="z50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графе 17 Формы указывается объем выращенного рыбопосадочного материала (личинок, сеголеток, годовиков) (в объемах каждого по отдельности) (в тысячах штук). </w:t>
      </w:r>
    </w:p>
    <w:bookmarkEnd w:id="464"/>
    <w:bookmarkStart w:name="z50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указываются затраты на рыбопосадочный материал (в тысячах тенге).</w:t>
      </w:r>
    </w:p>
    <w:bookmarkEnd w:id="465"/>
    <w:bookmarkStart w:name="z50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указываются количество приобретенного рыбопосадочного материала (тысяч штук).</w:t>
      </w:r>
    </w:p>
    <w:bookmarkEnd w:id="466"/>
    <w:bookmarkStart w:name="z50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указывается объем выращенного ремонтно-маточного стада (в штуках/ в тысячах тенге).</w:t>
      </w:r>
    </w:p>
    <w:bookmarkEnd w:id="467"/>
    <w:bookmarkStart w:name="z50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графе 21 Формы указываются затраты на приобретение ремонтно-маточного стада (в тысячах тенге). </w:t>
      </w:r>
    </w:p>
    <w:bookmarkEnd w:id="468"/>
    <w:bookmarkStart w:name="z50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22 Формы указываются затраты на разработку рыбоводно-биологического обоснования (в тысячах тенге). </w:t>
      </w:r>
    </w:p>
    <w:bookmarkEnd w:id="469"/>
    <w:bookmarkStart w:name="z50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23 Формы указываются затраты на приобретение лекарственных препаратов (в тысячах тенге).</w:t>
      </w:r>
    </w:p>
    <w:bookmarkEnd w:id="470"/>
    <w:bookmarkStart w:name="z50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24 Формы указываются затраты на корма (в тысячах тенге).</w:t>
      </w:r>
    </w:p>
    <w:bookmarkEnd w:id="471"/>
    <w:bookmarkStart w:name="z51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25 Формы указываются затраты на электроэнергию для объектов аквакультуры (в тысячах тенге).</w:t>
      </w:r>
    </w:p>
    <w:bookmarkEnd w:id="472"/>
    <w:bookmarkStart w:name="z51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26 Формы указываются затраты на минеральные удобрения для выращивания объектов аквакультуры (в тысячах тенге).</w:t>
      </w:r>
    </w:p>
    <w:bookmarkEnd w:id="473"/>
    <w:bookmarkStart w:name="z51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27 Формы указывается объем экспортированной рыбы, (тонн в тысячах тенге).</w:t>
      </w:r>
    </w:p>
    <w:bookmarkEnd w:id="474"/>
    <w:bookmarkStart w:name="z51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28 Формы указываются затраты при инвестиционных вложениях (в тысячах тенге).</w:t>
      </w:r>
    </w:p>
    <w:bookmarkEnd w:id="475"/>
    <w:bookmarkStart w:name="z51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29 Формы указываются затраты на услуги в области аквакультуры (в тысячах тенге).</w:t>
      </w:r>
    </w:p>
    <w:bookmarkEnd w:id="476"/>
    <w:bookmarkStart w:name="z51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30 Формы указывается среднемесячная номинальная заработная плата одного работника в разрезе должностей (в тысячах тенге).</w:t>
      </w:r>
    </w:p>
    <w:bookmarkEnd w:id="477"/>
    <w:bookmarkStart w:name="z51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В графе 31 Формы указываются банковские реквизиты субъектов аквакультуры.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5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479"/>
    <w:bookmarkStart w:name="z5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480"/>
    <w:bookmarkStart w:name="z52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по потребности кормов для объектов аквакультуры</w:t>
      </w:r>
    </w:p>
    <w:bookmarkEnd w:id="481"/>
    <w:bookmarkStart w:name="z5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2-аква</w:t>
      </w:r>
    </w:p>
    <w:bookmarkEnd w:id="482"/>
    <w:bookmarkStart w:name="z5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483"/>
    <w:bookmarkStart w:name="z52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84"/>
    <w:bookmarkStart w:name="z52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аквакультуры, межобластные инспекции </w:t>
      </w:r>
    </w:p>
    <w:bookmarkEnd w:id="485"/>
    <w:bookmarkStart w:name="z5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486"/>
    <w:bookmarkStart w:name="z5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487"/>
    <w:bookmarkStart w:name="z5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0"/>
          <w:p>
            <w:pPr>
              <w:spacing w:after="20"/>
              <w:ind w:left="20"/>
              <w:jc w:val="both"/>
            </w:pPr>
          </w:p>
          <w:bookmarkEnd w:id="4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участка и (или)/ рыбоводного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общего классификатора видов экономической деятельности (ОКЭД))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аквакультуры (выращиваемые виды)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корма за предыдущий период (тысяч тенге в 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кормов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кормов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кормах на следующий период (тонн в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 в год)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производителя и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 в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 в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производителя и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 в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аквакультуры________________________________________</w:t>
      </w:r>
    </w:p>
    <w:bookmarkEnd w:id="493"/>
    <w:bookmarkStart w:name="z5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</w:p>
    <w:bookmarkEnd w:id="494"/>
    <w:bookmarkStart w:name="z5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</w:t>
      </w:r>
    </w:p>
    <w:bookmarkEnd w:id="495"/>
    <w:bookmarkStart w:name="z53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</w:t>
      </w:r>
    </w:p>
    <w:bookmarkEnd w:id="496"/>
    <w:p>
      <w:pPr>
        <w:spacing w:after="0"/>
        <w:ind w:left="0"/>
        <w:jc w:val="both"/>
      </w:pPr>
      <w:bookmarkStart w:name="z537" w:id="49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</w:p>
    <w:bookmarkStart w:name="z5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</w:t>
      </w:r>
    </w:p>
    <w:bookmarkEnd w:id="498"/>
    <w:p>
      <w:pPr>
        <w:spacing w:after="0"/>
        <w:ind w:left="0"/>
        <w:jc w:val="both"/>
      </w:pPr>
      <w:bookmarkStart w:name="z539" w:id="4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5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по потребности кормов для объектов аквакультуры" приведено в приложении к настоящей форме.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аквакультуры"</w:t>
            </w:r>
          </w:p>
        </w:tc>
      </w:tr>
    </w:tbl>
    <w:bookmarkStart w:name="z54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по потребности кормов для объектов аквакультуры" (индекс: форма 2-аква, периодичность: ежегодная)</w:t>
      </w:r>
    </w:p>
    <w:bookmarkEnd w:id="501"/>
    <w:bookmarkStart w:name="z54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2"/>
    <w:bookmarkStart w:name="z54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по потребности кормов для объектов аквакультуры" (далее – Форма). </w:t>
      </w:r>
    </w:p>
    <w:bookmarkEnd w:id="503"/>
    <w:bookmarkStart w:name="z54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по потребности кормов для объектов аквакультуры.</w:t>
      </w:r>
    </w:p>
    <w:bookmarkEnd w:id="504"/>
    <w:bookmarkStart w:name="z54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аквакультуры,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505"/>
    <w:bookmarkStart w:name="z54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аквакультуры, исполнителем и руководителем, либо лицом, исполняющим его обязанности.</w:t>
      </w:r>
    </w:p>
    <w:bookmarkEnd w:id="506"/>
    <w:bookmarkStart w:name="z54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507"/>
    <w:bookmarkStart w:name="z54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межобластные инспекции не позднее 10 января года, следующего за отчетным периодом;</w:t>
      </w:r>
    </w:p>
    <w:bookmarkEnd w:id="508"/>
    <w:bookmarkStart w:name="z55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509"/>
    <w:bookmarkStart w:name="z55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10"/>
    <w:bookmarkStart w:name="z55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511"/>
    <w:bookmarkStart w:name="z55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рыбохозяйственного водоема и (или) участка/ рыбоводного объекта.</w:t>
      </w:r>
    </w:p>
    <w:bookmarkEnd w:id="512"/>
    <w:bookmarkStart w:name="z5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субъекта аквакультуры.</w:t>
      </w:r>
    </w:p>
    <w:bookmarkEnd w:id="513"/>
    <w:bookmarkStart w:name="z5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основной и вторичный вид деятельности (код общего классификатора видов экономической деятельности (ОКЭД)).</w:t>
      </w:r>
    </w:p>
    <w:bookmarkEnd w:id="514"/>
    <w:bookmarkStart w:name="z55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бизнес-идентификационный номер или индивидуальный идентификационный номер субъекта аквакультуры.</w:t>
      </w:r>
    </w:p>
    <w:bookmarkEnd w:id="515"/>
    <w:bookmarkStart w:name="z55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указываются выращиваемые виды объектов аквакультуры.</w:t>
      </w:r>
    </w:p>
    <w:bookmarkEnd w:id="516"/>
    <w:bookmarkStart w:name="z55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затраты на корма за предыдущий период (тысяч тенге в год).</w:t>
      </w:r>
    </w:p>
    <w:bookmarkEnd w:id="517"/>
    <w:bookmarkStart w:name="z5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приобретение кормов у отечественных и импортированных производителей (наименование страны и предприятия, объем в тоннах в год). </w:t>
      </w:r>
    </w:p>
    <w:bookmarkEnd w:id="518"/>
    <w:bookmarkStart w:name="z5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использование кормов у отечественных и импортированных производителей (наименование страны и предприятия, объем в тоннах в год).</w:t>
      </w:r>
    </w:p>
    <w:bookmarkEnd w:id="519"/>
    <w:bookmarkStart w:name="z5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потребность в кормах на следующий период (в тоннах в год).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56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521"/>
    <w:bookmarkStart w:name="z56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522"/>
    <w:bookmarkStart w:name="z566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производстве кормов для объектов аквакультуры</w:t>
      </w:r>
    </w:p>
    <w:bookmarkEnd w:id="523"/>
    <w:bookmarkStart w:name="z56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3-аква</w:t>
      </w:r>
    </w:p>
    <w:bookmarkEnd w:id="524"/>
    <w:bookmarkStart w:name="z56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525"/>
    <w:bookmarkStart w:name="z56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526"/>
    <w:bookmarkStart w:name="z57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физические или юридические лица, осуществляющие деятельность, связанную с производством кормов для объектов аквакультуры (далее – субъект по производству кормов), межобластные инспекции </w:t>
      </w:r>
    </w:p>
    <w:bookmarkEnd w:id="527"/>
    <w:bookmarkStart w:name="z57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528"/>
    <w:bookmarkStart w:name="z57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529"/>
    <w:bookmarkStart w:name="z57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2"/>
          <w:p>
            <w:pPr>
              <w:spacing w:after="20"/>
              <w:ind w:left="20"/>
              <w:jc w:val="both"/>
            </w:pPr>
          </w:p>
          <w:bookmarkEnd w:id="5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по производству кормов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(область, город, район, поселок, село)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общего классификатора видов экономической деятельности (ОКЭД))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видов кормов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экструдированные корма /тонн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корма/тонн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7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вложенных инвестиций (тысяч тенге в 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предприятия по производству кормов (тонн в 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корма (тонн в год)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объем производства корма (тонн в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льготы производителя кормов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7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по производству кормов _______________________________</w:t>
      </w:r>
    </w:p>
    <w:bookmarkEnd w:id="535"/>
    <w:bookmarkStart w:name="z57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536"/>
    <w:bookmarkStart w:name="z58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537"/>
    <w:bookmarkStart w:name="z58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</w:t>
      </w:r>
    </w:p>
    <w:bookmarkEnd w:id="538"/>
    <w:p>
      <w:pPr>
        <w:spacing w:after="0"/>
        <w:ind w:left="0"/>
        <w:jc w:val="both"/>
      </w:pPr>
      <w:bookmarkStart w:name="z582" w:id="53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фамилия, имя и отчество (при его наличии)</w:t>
      </w:r>
    </w:p>
    <w:bookmarkStart w:name="z58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</w:t>
      </w:r>
    </w:p>
    <w:bookmarkEnd w:id="540"/>
    <w:p>
      <w:pPr>
        <w:spacing w:after="0"/>
        <w:ind w:left="0"/>
        <w:jc w:val="both"/>
      </w:pPr>
      <w:bookmarkStart w:name="z584" w:id="5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58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производстве кормов для объектов аквакультуры" приведено в приложении к настоящей форме.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аквакультуры"</w:t>
            </w:r>
          </w:p>
        </w:tc>
      </w:tr>
    </w:tbl>
    <w:bookmarkStart w:name="z587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производстве кормов для объектов аквакультуры" (индекс: форма 3-аква, периодичность: ежегодная)</w:t>
      </w:r>
    </w:p>
    <w:bookmarkEnd w:id="543"/>
    <w:bookmarkStart w:name="z588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4"/>
    <w:bookmarkStart w:name="z58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производстве кормов для объектов аквакультуры" (далее – Форма). </w:t>
      </w:r>
    </w:p>
    <w:bookmarkEnd w:id="545"/>
    <w:bookmarkStart w:name="z59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по произвудству кормов для объектов аквакультуры.</w:t>
      </w:r>
    </w:p>
    <w:bookmarkEnd w:id="546"/>
    <w:bookmarkStart w:name="z59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или юридическими лицами, осуществляющими деятельность, связанную с производством кормов для объектов аквакультуры (далее – субъект по производству кормов),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547"/>
    <w:bookmarkStart w:name="z59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по производству кормов, исполнителем и руководителем, либо лицом, исполняющим его обязанности.</w:t>
      </w:r>
    </w:p>
    <w:bookmarkEnd w:id="548"/>
    <w:bookmarkStart w:name="z59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549"/>
    <w:bookmarkStart w:name="z59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по производству кормов в межобластные инспекции не позднее 10 января года, следующего за отчетным периодом;</w:t>
      </w:r>
    </w:p>
    <w:bookmarkEnd w:id="550"/>
    <w:bookmarkStart w:name="z59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551"/>
    <w:bookmarkStart w:name="z596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2"/>
    <w:bookmarkStart w:name="z59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553"/>
    <w:bookmarkStart w:name="z59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субъектами по производству кормов.</w:t>
      </w:r>
    </w:p>
    <w:bookmarkEnd w:id="554"/>
    <w:bookmarkStart w:name="z59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месторасположение субъекта по производству кормов (область, город, район, поселок, село, согласно национальному Классификатору административно-территориальных объектов (КАТО).</w:t>
      </w:r>
    </w:p>
    <w:bookmarkEnd w:id="555"/>
    <w:bookmarkStart w:name="z60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основной и вторичный вид деятельности (код общего классификатора видов экономической деятельности (ОКЭД)).</w:t>
      </w:r>
    </w:p>
    <w:bookmarkEnd w:id="556"/>
    <w:bookmarkStart w:name="z60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бизнес-идентификационный номер или индивидуальный идентификационный номер субъекта аквакультуры.</w:t>
      </w:r>
    </w:p>
    <w:bookmarkEnd w:id="557"/>
    <w:bookmarkStart w:name="z60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указываются производство по видам кормов: экструдированные корма и специализированные корма (в тоннах).</w:t>
      </w:r>
    </w:p>
    <w:bookmarkEnd w:id="558"/>
    <w:bookmarkStart w:name="z60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объем вложенных инвестиций (в тысячах тенге в год).</w:t>
      </w:r>
    </w:p>
    <w:bookmarkEnd w:id="559"/>
    <w:bookmarkStart w:name="z60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проектная мощность предприятия по производству кормов (в тоннах в год). </w:t>
      </w:r>
    </w:p>
    <w:bookmarkEnd w:id="560"/>
    <w:bookmarkStart w:name="z60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планируемый объем производства корма (в тонн в год).</w:t>
      </w:r>
    </w:p>
    <w:bookmarkEnd w:id="561"/>
    <w:bookmarkStart w:name="z60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итоговый объем производства корма (тонн в год).</w:t>
      </w:r>
    </w:p>
    <w:bookmarkEnd w:id="562"/>
    <w:bookmarkStart w:name="z60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указываются меры государственной поддержки производителя кормов: существующие и планируемые (в тысячах тенге).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61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564"/>
    <w:bookmarkStart w:name="z61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565"/>
    <w:bookmarkStart w:name="z612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 количестве племенных пород рыб у субъектов аквакультуры.</w:t>
      </w:r>
    </w:p>
    <w:bookmarkEnd w:id="566"/>
    <w:bookmarkStart w:name="z61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4-аква</w:t>
      </w:r>
    </w:p>
    <w:bookmarkEnd w:id="567"/>
    <w:bookmarkStart w:name="z61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568"/>
    <w:bookmarkStart w:name="z61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569"/>
    <w:bookmarkStart w:name="z61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аквакультуры, межобластные инспекции </w:t>
      </w:r>
    </w:p>
    <w:bookmarkEnd w:id="570"/>
    <w:bookmarkStart w:name="z61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571"/>
    <w:bookmarkStart w:name="z61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572"/>
    <w:bookmarkStart w:name="z61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5"/>
          <w:p>
            <w:pPr>
              <w:spacing w:after="20"/>
              <w:ind w:left="20"/>
              <w:jc w:val="both"/>
            </w:pPr>
          </w:p>
          <w:bookmarkEnd w:id="5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участка и (или)/ рыбоводного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и вторичный вид деятельности (указать код общего классификатора видов экономической деятельности (ОКЭД))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 рыб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2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племенных пород рыб за предыдущий период (голов)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племенных пород рыб за предыдущий период (голов)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пород рыб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качеству потомства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оцененных по геномной оценке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62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аквакультуры_________________________________________</w:t>
      </w:r>
    </w:p>
    <w:bookmarkEnd w:id="578"/>
    <w:bookmarkStart w:name="z62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579"/>
    <w:bookmarkStart w:name="z62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</w:t>
      </w:r>
    </w:p>
    <w:bookmarkEnd w:id="580"/>
    <w:bookmarkStart w:name="z62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</w:t>
      </w:r>
    </w:p>
    <w:bookmarkEnd w:id="581"/>
    <w:p>
      <w:pPr>
        <w:spacing w:after="0"/>
        <w:ind w:left="0"/>
        <w:jc w:val="both"/>
      </w:pPr>
      <w:bookmarkStart w:name="z628" w:id="58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</w:t>
      </w:r>
    </w:p>
    <w:bookmarkStart w:name="z62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</w:t>
      </w:r>
    </w:p>
    <w:bookmarkEnd w:id="583"/>
    <w:p>
      <w:pPr>
        <w:spacing w:after="0"/>
        <w:ind w:left="0"/>
        <w:jc w:val="both"/>
      </w:pPr>
      <w:bookmarkStart w:name="z630" w:id="5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6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количестве племенных пород рыб у субъектов аквакультуры" приведено в приложении к настоящей форме.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пород рыб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аквакультуры"</w:t>
            </w:r>
          </w:p>
        </w:tc>
      </w:tr>
    </w:tbl>
    <w:bookmarkStart w:name="z63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количестве племенных пород рыб у субъектов аквакультуры" (индекс: форма 4-аква, периодичность: ежегодная)</w:t>
      </w:r>
    </w:p>
    <w:bookmarkEnd w:id="586"/>
    <w:bookmarkStart w:name="z63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7"/>
    <w:bookmarkStart w:name="z63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 количестве племенных пород рыб у субъектов аквакультуры" (далее – Форма). </w:t>
      </w:r>
    </w:p>
    <w:bookmarkEnd w:id="588"/>
    <w:bookmarkStart w:name="z63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 количестве племенных пород рыб у субъектов аквакультуры.</w:t>
      </w:r>
    </w:p>
    <w:bookmarkEnd w:id="589"/>
    <w:bookmarkStart w:name="z63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аквакультуры,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590"/>
    <w:bookmarkStart w:name="z63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аквакультуры, исполнителем и руководителем, либо лицом, исполняющим его обязанности.</w:t>
      </w:r>
    </w:p>
    <w:bookmarkEnd w:id="591"/>
    <w:bookmarkStart w:name="z63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592"/>
    <w:bookmarkStart w:name="z64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межобластные инспекции не позднее 10 января года, следующего за отчетным периодом;</w:t>
      </w:r>
    </w:p>
    <w:bookmarkEnd w:id="593"/>
    <w:bookmarkStart w:name="z64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594"/>
    <w:bookmarkStart w:name="z642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5"/>
    <w:bookmarkStart w:name="z64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596"/>
    <w:bookmarkStart w:name="z64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рыбохозяйственного водоема и (или) участка/ рыбоводного объекта.</w:t>
      </w:r>
    </w:p>
    <w:bookmarkEnd w:id="597"/>
    <w:bookmarkStart w:name="z64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наименование субъекта аквакультуры.</w:t>
      </w:r>
    </w:p>
    <w:bookmarkEnd w:id="598"/>
    <w:bookmarkStart w:name="z64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основной и вторичный вид деятельности (код общего классификатора видов экономической деятельности (ОКЭД)).</w:t>
      </w:r>
    </w:p>
    <w:bookmarkEnd w:id="599"/>
    <w:bookmarkStart w:name="z64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бизнес-идентификационный номер или индивидуальный идентификационный номер субъекта аквакультуры.</w:t>
      </w:r>
    </w:p>
    <w:bookmarkEnd w:id="600"/>
    <w:bookmarkStart w:name="z64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указываются наименование пород рыб.</w:t>
      </w:r>
    </w:p>
    <w:bookmarkEnd w:id="601"/>
    <w:bookmarkStart w:name="z64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количество приобретенных племенных пород рыб за предыдущий период (голов).</w:t>
      </w:r>
    </w:p>
    <w:bookmarkEnd w:id="602"/>
    <w:bookmarkStart w:name="z65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8 Формы указывается затраты на приобретение племенных пород рыб за предыдущий период (голов). </w:t>
      </w:r>
    </w:p>
    <w:bookmarkEnd w:id="603"/>
    <w:bookmarkStart w:name="z65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общее количество племенных пород рыб (голов).</w:t>
      </w:r>
    </w:p>
    <w:bookmarkEnd w:id="604"/>
    <w:bookmarkStart w:name="z65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количество племенных пород рыб, оцененных по качеству потомства (голов).</w:t>
      </w:r>
    </w:p>
    <w:bookmarkEnd w:id="605"/>
    <w:bookmarkStart w:name="z65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количество племенных пород рыб, оцененных, по геномной оценке (голов).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65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607"/>
    <w:bookmarkStart w:name="z65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608"/>
    <w:bookmarkStart w:name="z65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об исполнении условий договора на осуществление озерно-товарной и (или) садковой хозяйственной деятельности </w:t>
      </w:r>
    </w:p>
    <w:bookmarkEnd w:id="609"/>
    <w:bookmarkStart w:name="z65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5-аква</w:t>
      </w:r>
    </w:p>
    <w:bookmarkEnd w:id="610"/>
    <w:bookmarkStart w:name="z66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11"/>
    <w:bookmarkStart w:name="z66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612"/>
    <w:bookmarkStart w:name="z66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аквакультуры, межобластные инспекции </w:t>
      </w:r>
    </w:p>
    <w:bookmarkEnd w:id="613"/>
    <w:bookmarkStart w:name="z66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614"/>
    <w:bookmarkStart w:name="z66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615"/>
    <w:bookmarkStart w:name="z66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8"/>
          <w:p>
            <w:pPr>
              <w:spacing w:after="20"/>
              <w:ind w:left="20"/>
              <w:jc w:val="both"/>
            </w:pPr>
          </w:p>
          <w:bookmarkEnd w:id="6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19"/>
    <w:bookmarkStart w:name="z669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Информация при осуществлении садковой хозяйственной деятельности</w:t>
      </w:r>
    </w:p>
    <w:bookmarkEnd w:id="620"/>
    <w:p>
      <w:pPr>
        <w:spacing w:after="0"/>
        <w:ind w:left="0"/>
        <w:jc w:val="both"/>
      </w:pPr>
      <w:bookmarkStart w:name="z670" w:id="6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обязательства согласно договору на осуществление садковой хозяйственной деятельности в соответствии с типовой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12 сентября 2025 года № 292 "Об утверждении типовой формы договоров на осуществление озерно-товарной и (или) садковой хозяйственной деятельности" (зарегистрирован в Реестре нормативных правовых актов Республики Казахстан № 36846) (далее – Договор)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деятельности, связанной с разведением и (или) содержанием, выращиванием объектов аквакультуры, предусмотренных рыбоводно-биологическим обоснованием в области аквакультуры (далее – биологическое обоснование);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аквакультуры способами и методами, не допускающими нанесения вреда водным биологическим ресурсам и их окружающей среде;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разработки биологического обоснования и согласования с территориальным подразделением ведомства уполномоченного органа в области аквакультуры (далее – Территориальное подразделение) в соответствии с правилами разработки рыбоводно-биологического обоснования в области аквакультуры,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16 сентября 2025 года № 298 "Об утверждении Правил разработки рыбоводно-биологического обоснования в области аквакультуры" (далее – Правила разработки рыбоводно-биологического обоснования) (зарегистрирован в Реестре государственной регистрации нормативных правовых актов Республики Казахстан под № 36874) согласно пункту 4 статьи 10 Закона Республики Казахстан "Об аквакультуре" (далее – Закон) (в течение одного календарного года с момента заключения договора);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плана развития субъекта аквакультуры в соответствии с типовой формой Плана развития субъектов аквакультуры, утвержденной приказом Министра сельского хозяйства Республики Казахстан от 5 сентября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типовой формы Плана развития субъектов аквакультуры" (далее – типовая форма) (зарегистрирован в Реестре государственной регистрации нормативных правовых актов Республики Казахстан под № 36810) согласно пункту 4 статьи 10 Закона (в течение месяца со дня согласования биологического обоснования по согласованию с Территориальным подразделением);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в области аквакультуры административных данных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по исполнению встречных обязательств в соответствии с подпунктом 5) пункта 6 статьи 14 Закона;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ветеринарных (ветеринарно-санитарных) требований, а также правил и требований в сфере санитарно-эпидемиологического благополучия населения;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информационной системе аквакультуры в соответствии с правилами ведения информационной системы аквакультуры, согласно подпункту 7) пункта 1 статьи 6 Закона;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к которой Республика Казахстан присоединилась Законом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экологического законодательства Республики Казахстан, а также содействование мерам по охране окружающей среды;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ограничений прав общего водопользования в соответствии с подпунктом 4) пункта 2 статьи 128 Водного кодекса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Договора и плана развития субъекта аквакультуры, а также предоставление информации об исполнении условий Договора и плана развития субъекта аквакультуры по типовой форме;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недопущения передачи и (или) уступки прав и обязательств третьим лицам по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охраны рыбохозяйственных водоемов и (или)участков в целях недопущения незаконного вылова объектов аквакультуры;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права Территориальному подразделению осуществлять контрольный лов в соответствии с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аншлагов в соответствии с подпунктом 13)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охране, воспроизводстве и использовании животного мира;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демонтажа, удаления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2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Информация при осуществлении озерно-товарной хозяйственной деятельности</w:t>
      </w:r>
    </w:p>
    <w:bookmarkEnd w:id="623"/>
    <w:p>
      <w:pPr>
        <w:spacing w:after="0"/>
        <w:ind w:left="0"/>
        <w:jc w:val="both"/>
      </w:pPr>
      <w:bookmarkStart w:name="z673" w:id="6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обязательства согласно договора на осуществление озерно-товарной хозяйственной деятельности в соответствии с типовой формой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деятельности, связанной с разведением и (или) содержанием, выращиванием объектов аквакультуры, предусмотренных биологическим обоснованием;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аквакультуры способами и методами, не допускающими нанесения вреда водным биологическим ресурсам и их окружающей среде;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биологического обоснования и согласования с Территориальным подразделением в соответствии с Правилами разработки рыбоводно-биологического обоснования согласно пункту 4 статьи 10 Закона (в течение одного календарного года с момента заключения Договора);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 развития субъекта аквакультуры в соответствии с типовой формой, согласно пункту 4 статьи 10 Закона (в течение месяца со дня согласования биологического обоснования по согласованию с Территориальным подразделением);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в области аквакультуры административных данных согласно утвержденным по согласованию с уполномоченным органом в области государственной статистики формам, предназначенных для сбора административных данных в области аквакультуры;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по исполнению встречных обязательств в соответствии с подпунктом 5) пункта 6 статьи 14 Закона;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интродукции чужеродных или генетически модифицированных видов объектов аквакультуры в водных объектах;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ветеринарных (ветеринарно-санитарных) требований, а также правил и требований в сфере санитарно-эпидемиологического благополучия населения;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информационной системе аквакультуры, согласно подпункту 7) пункта 1 статьи 6 Закона;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к которой Республика Казахстан присоединилась Законом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экологического законодательства Республики Казахстан, а также содействование мерам по охране окружающей среды;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ограничений прав общего водопользования в соответствии с подпунктом 4) пункта 2 статьи 128 Водного кодекса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 и плана развития субъекта аквакультуры, а также предоставление информации об исполнении условий Договора и плана развития субъекта аквакультуры по типовой форме;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передачи и (или) уступки прав и обязательств третьим лицам по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охраны рыбохозяйственных водоемов и (или) участков в целях недопущения незаконного вылова объектов аквакультуры;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права Территориальному подразделению осуществлять контрольный лов в соответствии с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аншлагов в соответствии с подпунктом 13)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охране, воспроизводстве и использовании животного мира;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демонтажа, удаление возведенных зданий, строений и иных сооружений, конструкций для аквакультуры в разумные сроки в случае досрочного расторжения или истечения срока Договора;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зарыбления на закрепленном рыбохозяйственном водоеме в соответствии с планом развития субъекта аквакультуры;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рыбохозяйственной мелиорации на закрепленном рыбохозяйственном водоеме в соответствии с водным законодательством Республики Казахстан и законодательством Республики Казахстан в области охраны, воспроизводства и использования животного мира;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 основании биологического обоснования полной и (или) частичной замены ихтиофауны рыбохозяйственного водоема в соответствии с пунктом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охране, воспроизводстве и использовании животного мира.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аквакультуры_______________________________</w:t>
      </w:r>
    </w:p>
    <w:bookmarkEnd w:id="625"/>
    <w:bookmarkStart w:name="z6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626"/>
    <w:bookmarkStart w:name="z6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627"/>
    <w:bookmarkStart w:name="z6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628"/>
    <w:p>
      <w:pPr>
        <w:spacing w:after="0"/>
        <w:ind w:left="0"/>
        <w:jc w:val="both"/>
      </w:pPr>
      <w:bookmarkStart w:name="z678" w:id="629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      подпись, телефон</w:t>
      </w:r>
    </w:p>
    <w:bookmarkStart w:name="z67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630"/>
    <w:p>
      <w:pPr>
        <w:spacing w:after="0"/>
        <w:ind w:left="0"/>
        <w:jc w:val="both"/>
      </w:pPr>
      <w:bookmarkStart w:name="z680" w:id="6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bookmarkStart w:name="z68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об исполнении условий договора на осуществление озерно-товарной и (или) садковой хозяйственной деятельности" приведено в приложении к настоящей форме.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озерно-товарной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садковой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68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об исполнении условий договора на осуществление озерно-товарной и (или) садковой хозяйственной деятельности" (индекс: форма 5-аква, периодичность: ежегодная)</w:t>
      </w:r>
    </w:p>
    <w:bookmarkEnd w:id="633"/>
    <w:bookmarkStart w:name="z684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4"/>
    <w:bookmarkStart w:name="z68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исполнении условий договора на осуществление озерно-товарной и (или) садковой хозяйственной деятельности" (далее – Форма). </w:t>
      </w:r>
    </w:p>
    <w:bookmarkEnd w:id="635"/>
    <w:bookmarkStart w:name="z68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об исполнении условий договора на осуществление озерно-товарной и (или) садковой хозяйственной деятельности.</w:t>
      </w:r>
    </w:p>
    <w:bookmarkEnd w:id="636"/>
    <w:bookmarkStart w:name="z68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аквакультуры,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637"/>
    <w:bookmarkStart w:name="z68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аквакультуры, исполнителем и руководителем, либо лицом, исполняющим его обязанности.</w:t>
      </w:r>
    </w:p>
    <w:bookmarkEnd w:id="638"/>
    <w:bookmarkStart w:name="z68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639"/>
    <w:bookmarkStart w:name="z69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межобластные инспекции не позднее 10 января года, следующего за отчетным периодом;</w:t>
      </w:r>
    </w:p>
    <w:bookmarkEnd w:id="640"/>
    <w:bookmarkStart w:name="z69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641"/>
    <w:bookmarkStart w:name="z692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2"/>
    <w:bookmarkStart w:name="z69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1 главы 1 Формы указывается информация об осуществлении деятельности, связанной с разведением и (или) содержанием, выращиванием объектов аквакультуры, предусмотренных рыбоводно-биологическим обоснованием в области аквакультуры (далее – биологическое обоснование). </w:t>
      </w:r>
    </w:p>
    <w:bookmarkEnd w:id="643"/>
    <w:bookmarkStart w:name="z69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 главы 1 Формы указывается информация об обеспечении ведения аквакультуры способами и методами, не допускающими нанесения вреда водным биологическим ресурсам и их окружающей среде.</w:t>
      </w:r>
    </w:p>
    <w:bookmarkEnd w:id="644"/>
    <w:bookmarkStart w:name="z69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3 главы 1 Формы указывается информация об обеспечении разработки биологического обоснования и согласования с территориальным подразделением ведомства уполномоченного органа в области аквакультуры (далее – Территориальное подразделение) в соответствии с правилами разработки рыбоводно-биологического обоснования в области аквакультуры, утвержденными уполномоченным органом в области аквакультуры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16 сентября 2025 года № 298 "Об утверждении Правил разработки рыбоводно-биологического обоснования в области аквакультуры" (далее – Правила разработки рыбоводно-биологического обоснования) (зарегистрирован в Реестре государственной регистрации нормативных правовых актов Республики Казахстан под № 36874) согласно пункту 4 статьи 10 Закона Республики Казахстан "Об аквакультуре" (далее – Закон) (в течение одного календарного года с момента заключения договора).</w:t>
      </w:r>
    </w:p>
    <w:bookmarkEnd w:id="645"/>
    <w:bookmarkStart w:name="z69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4 главы 1 Формы указывается информация об утверждении плана развития субъекта аквакультуры в соответствии с типовой формой Плана развития субъектов аквакультуры, утвержденной приказом Министра сельского хозяйства Республики Казахстан от 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формы Плана развития субъектов аквакультуры" (далее – типовая форма) (зарегистрирован в Реестре государственной регистрации нормативных правовых актов Республики Казахстан под № 36810) согласно пункту 4 статьи 10 Закона (в течение месяца со дня согласования биологического обоснования по согласованию с Территориальным подразделением).</w:t>
      </w:r>
    </w:p>
    <w:bookmarkEnd w:id="646"/>
    <w:bookmarkStart w:name="z69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5 главы 1 Формы указывается информация по представленным в уполномоченный орган в области аквакультуры административных данных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аквакультуры.</w:t>
      </w:r>
    </w:p>
    <w:bookmarkEnd w:id="647"/>
    <w:bookmarkStart w:name="z69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6 главы 1 Формы указывается информация по исполнению встречных обязательств в соответствии с подпунктом 5) пункта 6 статьи 14 Закона.</w:t>
      </w:r>
    </w:p>
    <w:bookmarkEnd w:id="648"/>
    <w:bookmarkStart w:name="z69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7 главы 1 Формы указывается информация о недопущении интродукции чужеродных или генетически модифицированных видов объектов аквакультуры в водных объектах.</w:t>
      </w:r>
    </w:p>
    <w:bookmarkEnd w:id="649"/>
    <w:bookmarkStart w:name="z70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8 главы 1 Формы указывается информация о соблюдении ветеринарных (ветеринарно-санитарных) требований, а также правил и требований в сфере санитарно-эпидемиологического благополучия населения.</w:t>
      </w:r>
    </w:p>
    <w:bookmarkEnd w:id="650"/>
    <w:bookmarkStart w:name="z70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9 главы 1 Формы указывается информация о регистрации в информационной системе аквакультуры в соответствии с правилами ведения информационной системы аквакультуры, согласно подпункту 7) пункта 1 статьи 6 Закона.</w:t>
      </w:r>
    </w:p>
    <w:bookmarkEnd w:id="651"/>
    <w:bookmarkStart w:name="z70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10 главы 1 Формы указывается информация о направлении уведомлений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к которой Республика Казахстан присоединилась Законом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исчезновения".</w:t>
      </w:r>
    </w:p>
    <w:bookmarkEnd w:id="652"/>
    <w:bookmarkStart w:name="z70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11 главы 1 Формы указывается информация о соблюдении требований экологического законодательства Республики Казахстан, а также содействовании мерам по охране окружающей среды.</w:t>
      </w:r>
    </w:p>
    <w:bookmarkEnd w:id="653"/>
    <w:bookmarkStart w:name="z70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12 главы 1 Формы указывается информация о недопущении ограничения прав общего водопользования в соответствии с подпунктом 4) пункта 2 статьи 128 Водного кодекса Республики Казахстан.</w:t>
      </w:r>
    </w:p>
    <w:bookmarkEnd w:id="654"/>
    <w:bookmarkStart w:name="z70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13 главы 1 Формы указывается информация об исполнении Договора и плана развития субъекта аквакультуры, а также предоставлении информации об исполнении условий Договора и плана развития субъекта аквакультуры по форме, утвержденной уполномоченным органом в области аквакультуры по типовой форме.</w:t>
      </w:r>
    </w:p>
    <w:bookmarkEnd w:id="655"/>
    <w:bookmarkStart w:name="z70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14 главы 1 Формы указывается информация о недопущении передачи и (или) уступки прав и обязательств третьим лицам по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наследству.</w:t>
      </w:r>
    </w:p>
    <w:bookmarkEnd w:id="656"/>
    <w:bookmarkStart w:name="z70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15 главы 1 Формы указывается информация об обеспечении охраны рыбохозяйственных водоемов и (или) участков в целях недопущения незаконного вылова объектов аквакультуры.</w:t>
      </w:r>
    </w:p>
    <w:bookmarkEnd w:id="657"/>
    <w:bookmarkStart w:name="z70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строке 16 главы 1 Формы указывается информация о предоставлении права Территориальному подразделению осуществлять контрольный лов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мира).</w:t>
      </w:r>
    </w:p>
    <w:bookmarkEnd w:id="658"/>
    <w:bookmarkStart w:name="z70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строке 17 главы 1Формы указывается информация об установлении аншлагов в соответствии с подпунктом 13)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охране, воспроизводстве и использовании животного мира.</w:t>
      </w:r>
    </w:p>
    <w:bookmarkEnd w:id="659"/>
    <w:bookmarkStart w:name="z71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18 главы 1 Формы указывается информация о содержании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Казахстан.</w:t>
      </w:r>
    </w:p>
    <w:bookmarkEnd w:id="660"/>
    <w:bookmarkStart w:name="z71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19 главы 1 Формы указывается информация об осуществлении демонтажа, удаления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Договора.</w:t>
      </w:r>
    </w:p>
    <w:bookmarkEnd w:id="661"/>
    <w:bookmarkStart w:name="z71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 главы 2 Формы указывается информация об осуществлении деятельности, связанной с разведением и (или) содержанием, выращиванием объектов аквакультуры, предусмотренных рыбоводно-биологическим обоснованием в области аквакультуры.</w:t>
      </w:r>
    </w:p>
    <w:bookmarkEnd w:id="662"/>
    <w:bookmarkStart w:name="z71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 главы 2 Формы указывается информация об обеспечении ведения аквакультуры способами и методами, не допускающими нанесения вреда водным биологическим ресурсам и их окружающей среде.</w:t>
      </w:r>
    </w:p>
    <w:bookmarkEnd w:id="663"/>
    <w:bookmarkStart w:name="z71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3 главы 2 Формы указывается информация об обеспечении разработки биологического обоснования и согласование с Территориальным подразделением в соответствии с Правилами разработки рыбоводно-биологического обоснования согласно пункту 4 статьи 10 Закона (в течение одного календарного года с момента заключения Договора).</w:t>
      </w:r>
    </w:p>
    <w:bookmarkEnd w:id="664"/>
    <w:bookmarkStart w:name="z71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4 главы 2 Формы указывается информация об утверждении плана развития субъекта аквакультуры развития субъекта аквакультуры в соответствии с типовой формой, согласно пункту 4 статьи 10 Закона (в течение месяца со дня согласования биологического обоснования по согласованию с Территориальным подразделением).</w:t>
      </w:r>
    </w:p>
    <w:bookmarkEnd w:id="665"/>
    <w:bookmarkStart w:name="z71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5 главы 2 Формы указывается информация по представленным в уполномоченный орган в области аквакультуры административных данных согласно утвержденным по согласованию с уполномоченным органом в области государственной статистики формам, предназначенным для сбора административных данных в области аквакультуры.</w:t>
      </w:r>
    </w:p>
    <w:bookmarkEnd w:id="666"/>
    <w:bookmarkStart w:name="z71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6 главы 2 Формы указывается информация об исполнении встречных обязательств в соответствии с подпунктом 5) пункта 6 статьи 14 Закона.</w:t>
      </w:r>
    </w:p>
    <w:bookmarkEnd w:id="667"/>
    <w:bookmarkStart w:name="z71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7 главы 2 Формы указывается информация о недопущении интродукции чужеродных или генетически модифицированных видов объектов аквакультуры в водных объектах.</w:t>
      </w:r>
    </w:p>
    <w:bookmarkEnd w:id="668"/>
    <w:bookmarkStart w:name="z71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8 главы 2 Формы указывается информация о соблюдении ветеринарных (ветеринарно-санитарных) требований, а также правил и требования в сфере санитарно-эпидемиологического благополучия населения.</w:t>
      </w:r>
    </w:p>
    <w:bookmarkEnd w:id="669"/>
    <w:bookmarkStart w:name="z72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9 главы 2 Формы указывается информация о регистрации в информационной системе аквакультуры в соответствии с правилами ведения информационной системы аквакультуры, утверждаемыми уполномоченным органом в области аквакультуры согласно подпункту 7) пункта 1 статьи 6 Закона.</w:t>
      </w:r>
    </w:p>
    <w:bookmarkEnd w:id="670"/>
    <w:bookmarkStart w:name="z72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10 главы 2 Формы указывается информация о направлении уведомлений о начале или прекращении осуществления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к которой Республика Казахстан присоединилась Законом Республики Казахстан "О присоединении Республики Казахстан к Конвенции о международной торговле видами дикой фауны и флоры, находящимися под угрозой исчезновения".</w:t>
      </w:r>
    </w:p>
    <w:bookmarkEnd w:id="671"/>
    <w:bookmarkStart w:name="z72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11 главы 2 Формы указывается информация о соблюдении требований экологического законодательства Республики Казахстан, а также содействовать мерам по охране окружающей среды.</w:t>
      </w:r>
    </w:p>
    <w:bookmarkEnd w:id="672"/>
    <w:bookmarkStart w:name="z72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12 главы 2 Формы указывается информация о недопущении ограничений прав общего водопользования в соответствии с подпунктом 4) пункта 2 статьи 128 Водного кодекса Республики Казахстан.</w:t>
      </w:r>
    </w:p>
    <w:bookmarkEnd w:id="673"/>
    <w:bookmarkStart w:name="z72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13 главы 2 Формы указывается информация об исполнении настоящего Договора и плана развития субъекта аквакультуры, а также предоставлении информации об исполнении условий настоящего Договора и плана развития субъекта аквакультуры по типовой форме.</w:t>
      </w:r>
    </w:p>
    <w:bookmarkEnd w:id="674"/>
    <w:bookmarkStart w:name="z72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14 главы 2 Формы указывается информация о недопущении передачи и (или) уступки прав и обязательств третьим лицам по настоящему Договору, за исключением случаев реорганизации юридического лица в форме слияния, присоединения или преобразования и (или) перехода таких прав и обязательств третьему лицу в порядке универсального правопреемства по наследству.</w:t>
      </w:r>
    </w:p>
    <w:bookmarkEnd w:id="675"/>
    <w:bookmarkStart w:name="z72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15 главы 2 Формы указывается информация об обеспечении охраны рыбохозяйственных водоемов и (или) участков в целях недопущения незаконного вылова объектов аквакультуры.</w:t>
      </w:r>
    </w:p>
    <w:bookmarkEnd w:id="676"/>
    <w:bookmarkStart w:name="z72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строке 16 главы 2 Формы указывается информация о предоставлении права Территориальному подразделению осуществлять контрольный лов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 об охране, воспроизводстве и использовании животного мира).</w:t>
      </w:r>
    </w:p>
    <w:bookmarkEnd w:id="677"/>
    <w:bookmarkStart w:name="z72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строке 17 главы 2 Формы указывается информация об установлении аншлагов в соответствии с подпунктом 13)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охране, воспроизводстве и использовании животного мира.</w:t>
      </w:r>
    </w:p>
    <w:bookmarkEnd w:id="678"/>
    <w:bookmarkStart w:name="z72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18 главы 2 Формы указывается информация о содержании берега рыбохозяйственных водоемов и (или) участков в местах их использования в соответствии с требованиями, установленными водным и экологическим законодательством Республики Казахстан, нормативными правовыми актами в сфере санитарно-эпидемиологического благополучия населения и иным законодательством Республики Казахстан.</w:t>
      </w:r>
    </w:p>
    <w:bookmarkEnd w:id="679"/>
    <w:bookmarkStart w:name="z73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19 главы 2 Формы указывается информация об осуществлении демонтажа, удаления возведенных зданий, строений и иных сооружений, конструкций для аквакультуры в разумные сроки в случае досрочного расторжения или истечения срока настоящего Договора.</w:t>
      </w:r>
    </w:p>
    <w:bookmarkEnd w:id="680"/>
    <w:bookmarkStart w:name="z73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строке 20 главы 2 Формы указывается информация о производстве зарыбления на закрепленном рыбохозяйственном водоеме в соответствии с планом развития субъекта аквакультуры.</w:t>
      </w:r>
    </w:p>
    <w:bookmarkEnd w:id="681"/>
    <w:bookmarkStart w:name="z73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строке 21 главы 2 Формы указывается информация о производстве рыбохозяйственной мелиорации на закрепленном рыбохозяйственном водоеме в соответствии с водным законодательством Республики Казахстан и законодательством Республики Казахстан в области охраны, воспроизводства и использования животного мира.</w:t>
      </w:r>
    </w:p>
    <w:bookmarkEnd w:id="682"/>
    <w:bookmarkStart w:name="z73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строке 22 главы 2 Формы указывается информация об осуществлении на основании биологического обоснования полной и (или) частичной замены ихтиофауны рыбохозяйственного водоема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охране, воспроизводстве и использовании животного мира. 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 2025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73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межобластные бассейновые инспекции рыбного хозяйства Комитета рыбного хозяйства Министерства сельского хозяйства Республики Казахстан (далее – межобластные инспекции), Комитет рыбного хозяйства Министерства сельского хозяйства Республики Казахстан</w:t>
      </w:r>
    </w:p>
    <w:bookmarkEnd w:id="684"/>
    <w:bookmarkStart w:name="z73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685"/>
    <w:bookmarkStart w:name="z738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Сведения об исполнении плана развития субъекта аквакультуры </w:t>
      </w:r>
    </w:p>
    <w:bookmarkEnd w:id="686"/>
    <w:bookmarkStart w:name="z73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6-аква</w:t>
      </w:r>
    </w:p>
    <w:bookmarkEnd w:id="687"/>
    <w:bookmarkStart w:name="z74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88"/>
    <w:bookmarkStart w:name="z74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689"/>
    <w:bookmarkStart w:name="z74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субъекты аквакультуры, межобластные инспекции </w:t>
      </w:r>
    </w:p>
    <w:bookmarkEnd w:id="690"/>
    <w:bookmarkStart w:name="z74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691"/>
    <w:bookmarkStart w:name="z74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межобластные инспекции – не позднее 10 января года, следующего за отчетным периодом;</w:t>
      </w:r>
    </w:p>
    <w:bookmarkEnd w:id="692"/>
    <w:bookmarkStart w:name="z74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рыбного хозяйства Министерства сельского хозяйства Республики Казахстан – не позднее 15 января года, следующего за отчетным периодом.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5"/>
          <w:p>
            <w:pPr>
              <w:spacing w:after="20"/>
              <w:ind w:left="20"/>
              <w:jc w:val="both"/>
            </w:pPr>
          </w:p>
          <w:bookmarkEnd w:id="6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696"/>
    <w:bookmarkStart w:name="z749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Информация при осуществлении садковой хозяйственной деятельности</w:t>
      </w:r>
    </w:p>
    <w:bookmarkEnd w:id="697"/>
    <w:p>
      <w:pPr>
        <w:spacing w:after="0"/>
        <w:ind w:left="0"/>
        <w:jc w:val="both"/>
      </w:pPr>
      <w:bookmarkStart w:name="z750" w:id="6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в объеме не ниже, предусмотренных рыбоводно-биологическом обосновании в области аквакультуры (тонн)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материально-технического обеспечения для осуществления деятельности (тысяч тенге):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рыбоводные садки с конструкциями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кормушки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плавательное средство для обслуживания садков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(прописать)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1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Информация при осуществлении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</w:r>
    </w:p>
    <w:bookmarkEnd w:id="699"/>
    <w:p>
      <w:pPr>
        <w:spacing w:after="0"/>
        <w:ind w:left="0"/>
        <w:jc w:val="both"/>
      </w:pPr>
      <w:bookmarkStart w:name="z752" w:id="7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в объеме не ниже, предусмотренных рыбоводно-биологическом обосновании в области аквакультуры (тонн)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материально-технического обеспечения для осуществления деятельности (тысяч тенге):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рыбоводные садки с конструкциями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кормушки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плавательное средство для обслуживания садков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(прописать)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Информация при осуществлении озерно-товарной хозяйственной деятельности</w:t>
      </w:r>
    </w:p>
    <w:bookmarkEnd w:id="701"/>
    <w:p>
      <w:pPr>
        <w:spacing w:after="0"/>
        <w:ind w:left="0"/>
        <w:jc w:val="both"/>
      </w:pPr>
      <w:bookmarkStart w:name="z754" w:id="7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рыбохозяйственного водоема и (или) участка)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полной или частичной замены ихтиофауны рыбохозяйственного водоема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Зарыбление молодью объектов аквакультуры в количестве, не ниже предусмотренном рыбоводно-биологическим обоснованием в области аквакультуры, с указанием видового и возрастного состава (тысяч штук)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выращивание рыбы в объеме не ниже, предусмотренных рыбоводно-биологическом обосновании в области аквакультуры (тонн)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рыбохозяйственной мелиорации на закрепленном рыбохозяйственном водоеме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аквакультуры_______________________________________</w:t>
      </w:r>
    </w:p>
    <w:bookmarkEnd w:id="703"/>
    <w:bookmarkStart w:name="z75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</w:t>
      </w:r>
    </w:p>
    <w:bookmarkEnd w:id="704"/>
    <w:bookmarkStart w:name="z75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</w:t>
      </w:r>
    </w:p>
    <w:bookmarkEnd w:id="705"/>
    <w:bookmarkStart w:name="z75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</w:t>
      </w:r>
    </w:p>
    <w:bookmarkEnd w:id="706"/>
    <w:p>
      <w:pPr>
        <w:spacing w:after="0"/>
        <w:ind w:left="0"/>
        <w:jc w:val="both"/>
      </w:pPr>
      <w:bookmarkStart w:name="z759" w:id="70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</w:p>
    <w:p>
      <w:pPr>
        <w:spacing w:after="0"/>
        <w:ind w:left="0"/>
        <w:jc w:val="both"/>
      </w:pPr>
      <w:bookmarkStart w:name="z760" w:id="708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</w:p>
    <w:bookmarkStart w:name="z76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об исполнении плана развития субъекта аквакультуры" приведено в приложении к настоящей форме.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исполнении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аквакультуры"</w:t>
            </w:r>
          </w:p>
        </w:tc>
      </w:tr>
    </w:tbl>
    <w:bookmarkStart w:name="z763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об исполнении плана развития субъекта аквакультуры" (индекс: форма 6-аква, периодичность: ежегодная)</w:t>
      </w:r>
    </w:p>
    <w:bookmarkEnd w:id="710"/>
    <w:bookmarkStart w:name="z764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76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об исполнении плана развития субъекта аквакультуры" (далее – Форма).</w:t>
      </w:r>
    </w:p>
    <w:bookmarkEnd w:id="712"/>
    <w:bookmarkStart w:name="z76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носит информационный характер об исполнении плана развития субъекта аквакультуры.</w:t>
      </w:r>
    </w:p>
    <w:bookmarkEnd w:id="713"/>
    <w:bookmarkStart w:name="z76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аквакультуры, межобластными бассейновыми инспекциями рыбного хозяйства Комитета рыбного хозяйства Министерства сельского хозяйства Республики Казахстан (далее – межобластные инспекции).</w:t>
      </w:r>
    </w:p>
    <w:bookmarkEnd w:id="714"/>
    <w:bookmarkStart w:name="z76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субъектом аквакультуры, исполнителем и руководителем, либо лицом, исполняющим его обязанности.</w:t>
      </w:r>
    </w:p>
    <w:bookmarkEnd w:id="715"/>
    <w:bookmarkStart w:name="z76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716"/>
    <w:bookmarkStart w:name="z77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межобластные инспекции не позднее 10 января года, следующего за отчетным периодом;</w:t>
      </w:r>
    </w:p>
    <w:bookmarkEnd w:id="717"/>
    <w:bookmarkStart w:name="z77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межобластными инспекциями в Комитет рыбного хозяйства Министерства сельского хозяйства Республики Казахстан не позднее 15 января года, следующего за отчетным периодом.</w:t>
      </w:r>
    </w:p>
    <w:bookmarkEnd w:id="718"/>
    <w:bookmarkStart w:name="z772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9"/>
    <w:bookmarkStart w:name="z77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1 главы 1 Формы указывается информация о ежегодном выращивании рыбы в объеме не ниже, предусмотренных рыбоводно-биологическом обосновании в области аквакультуры (тонн). </w:t>
      </w:r>
    </w:p>
    <w:bookmarkEnd w:id="720"/>
    <w:bookmarkStart w:name="z77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2 главы 1 Формы указывается информация о приобретении материально-технического обеспечения для осуществления деятельности (тысяч тенге), из них: рыбоводные садки с конструкциями, кормушки, плавательное средство для обслуживания садков, другие.</w:t>
      </w:r>
    </w:p>
    <w:bookmarkEnd w:id="721"/>
    <w:bookmarkStart w:name="z77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1 главы 2 Формы указывается информация о ежегодном выращивании рыбы в объеме не ниже, предусмотренных рыбоводно-биологическом обосновании в области аквакультуры (тонн).</w:t>
      </w:r>
    </w:p>
    <w:bookmarkEnd w:id="722"/>
    <w:bookmarkStart w:name="z77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2 главы 2 Формы указывается информация о строительстве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 (тысяч тенге).</w:t>
      </w:r>
    </w:p>
    <w:bookmarkEnd w:id="723"/>
    <w:bookmarkStart w:name="z77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3 главы 2 Формы указывается информация о приобретении материально-технического обеспечения для осуществления деятельности (тысяч тенге), из них: рыбоводные садки с конструкциями, кормушки, плавательное средство для обслуживания садков, другие (прописать).</w:t>
      </w:r>
    </w:p>
    <w:bookmarkEnd w:id="724"/>
    <w:bookmarkStart w:name="z77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1 главы 3 Формы указывается информация об осуществлении полной или частичной замены ихтиофауны рыбохозяйственного водоема.</w:t>
      </w:r>
    </w:p>
    <w:bookmarkEnd w:id="725"/>
    <w:bookmarkStart w:name="z77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2 главы 3 Формы указывается информация о зарыблении молодью объектов аквакультуры в количестве, не ниже предусмотренном рыбоводно-биологическим обоснованием в области аквакультуры, с указанием видового и возрастного состава (тысяч штук).</w:t>
      </w:r>
    </w:p>
    <w:bookmarkEnd w:id="726"/>
    <w:bookmarkStart w:name="z78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3 главы 3 Формы указывается информация о ежегодном выращивание рыбы в объеме не ниже, предусмотренных рыбоводно-биологическом обосновании в области аквакультуры (тонн).</w:t>
      </w:r>
    </w:p>
    <w:bookmarkEnd w:id="727"/>
    <w:bookmarkStart w:name="z78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4 главы 3 Формы указывается информация о проведении рыбохозяйственной мелиорации на закрепленном рыбохозяйственном водоеме.</w:t>
      </w:r>
    </w:p>
    <w:bookmarkEnd w:id="7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