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40de46" w14:textId="a40de4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некоторых вопросах, связанных с налоговой регистрацией налогоплательщиков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финансов Республики Казахстан от 28 октября 2025 года № 640. Зарегистрирован в Министерстве юстиции Республики Казахстан 29 октября 2025 года № 37257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Вводится в действие с 1 января 2026 года.</w:t>
      </w:r>
    </w:p>
    <w:bookmarkStart w:name="z5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94, </w:t>
      </w:r>
      <w:r>
        <w:rPr>
          <w:rFonts w:ascii="Times New Roman"/>
          <w:b w:val="false"/>
          <w:i w:val="false"/>
          <w:color w:val="000000"/>
          <w:sz w:val="28"/>
        </w:rPr>
        <w:t>статьями 9</w:t>
      </w:r>
      <w:r>
        <w:rPr>
          <w:rFonts w:ascii="Times New Roman"/>
          <w:b w:val="false"/>
          <w:i w:val="false"/>
          <w:color w:val="000000"/>
          <w:sz w:val="28"/>
        </w:rPr>
        <w:t xml:space="preserve">5, </w:t>
      </w:r>
      <w:r>
        <w:rPr>
          <w:rFonts w:ascii="Times New Roman"/>
          <w:b w:val="false"/>
          <w:i w:val="false"/>
          <w:color w:val="000000"/>
          <w:sz w:val="28"/>
        </w:rPr>
        <w:t>96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пунктом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104,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113 и </w:t>
      </w:r>
      <w:r>
        <w:rPr>
          <w:rFonts w:ascii="Times New Roman"/>
          <w:b w:val="false"/>
          <w:i w:val="false"/>
          <w:color w:val="000000"/>
          <w:sz w:val="28"/>
        </w:rPr>
        <w:t>подпунктом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716 Налогового кодекса Республики Казахстан ПРИКАЗЫВАЮ:</w:t>
      </w:r>
    </w:p>
    <w:bookmarkEnd w:id="0"/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Правила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налоговой регистрации налогоплательщиков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"/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форму налогового заявления о постановке на регистрационный учет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форму регистрационного свидетельства о регистрации нерезидента в качестве налогоплательщика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форму налогового заявления о снятии с регистрационного учета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форму уведомления о регистрационном учете лица, занимающегося частной практикой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форму</w:t>
      </w:r>
      <w:r>
        <w:rPr>
          <w:rFonts w:ascii="Times New Roman"/>
          <w:b w:val="false"/>
          <w:i w:val="false"/>
          <w:color w:val="000000"/>
          <w:sz w:val="28"/>
        </w:rPr>
        <w:t xml:space="preserve"> уведомления о начале или прекращения деятельности в качестве налогоплательщика, осуществляющего отдельные виды деятельности – игорный бизнес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форму налогового заявления о регистрационном учете по налогу на добавленную стоимость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форму уведомления о применяемом режиме налогообложения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утратившими силу некоторые приказы Министерства финансов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10"/>
    <w:bookmarkStart w:name="z1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Комитету государственных доходов Министерства финансов Республики Казахстан в установленном законодательством Республики Казахстан порядке обеспечить:</w:t>
      </w:r>
    </w:p>
    <w:bookmarkEnd w:id="11"/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12"/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приказа на интернет-ресурсе Министерства финансов Республики Казахстан после его официального опубликования;</w:t>
      </w:r>
    </w:p>
    <w:bookmarkEnd w:id="13"/>
    <w:bookmarkStart w:name="z1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мероприятий, предусмотренных подпунктами 1) и 2) настоящего пункта.</w:t>
      </w:r>
    </w:p>
    <w:bookmarkEnd w:id="14"/>
    <w:bookmarkStart w:name="z2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с 1 января 2026 года и подлежит официальному опубликованию.</w:t>
      </w:r>
    </w:p>
    <w:bookmarkEnd w:id="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Министр финансов 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Такиев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bookmarkStart w:name="z22" w:id="16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Министерство искусственного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интеллекта и цифрового развития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октября 2025 года № 640</w:t>
            </w:r>
          </w:p>
        </w:tc>
      </w:tr>
    </w:tbl>
    <w:bookmarkStart w:name="z2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 налоговой регистрации налогоплательщиков</w:t>
      </w:r>
    </w:p>
    <w:bookmarkEnd w:id="17"/>
    <w:bookmarkStart w:name="z25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Настоящие Правила налоговой регистрации налогоплательщиков (далее – Правила) разработаны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94 Налогового кодекса Республики Казахстан (далее – Налоговый кодекс) и определяют порядок налоговой регистрации налогоплательщиков.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 настоящих Правилах используются следующие основные понятия: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налоговый агент – физическое лицо, индивидуальный предприниматель, лицо, занимающееся частной практикой, юридическое лицо, структурное подразделение юридического лица, оператор интернет-платформы, которые в случаях и порядке установлены Налоговым кодексом, признаются налоговым агентом;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налогоплательщик – лицо, структурное подразделение юридического лица, являющиеся плательщиками налогов и других обязательных платежей в бюджет;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уполномоченные государственные органы – государственные органы Республики Казахстан, за исключением органов государственных доходов и местных исполнительных органов, осуществляющие руководство в отдельной отрасли или сфере государственного управления, в том числе исчисление и (или) сбор других обязательных платежей в бюджет;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уполномоченный орган – государственный орган, осуществляющий руководство в сфере обеспечения поступлений налогов и других обязательных платежей в бюджет;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национальные реестры идентификационных номеров (реестр номеров) – информационные системы, предназначенные для осуществления регистрационного учета индивидуальных и бизнес-идентификационных номеров.</w:t>
      </w:r>
    </w:p>
    <w:bookmarkEnd w:id="25"/>
    <w:bookmarkStart w:name="z33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Порядок налоговой регистрации налогоплательщиков</w:t>
      </w:r>
    </w:p>
    <w:bookmarkEnd w:id="26"/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Орган государственных доходов ведет учет налогоплательщиков путем формирования государственной базы данных налогоплательщиков,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94 Налогового кодекса.</w:t>
      </w:r>
    </w:p>
    <w:bookmarkEnd w:id="27"/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Регистрация физического лица, юридического лица, структурных подразделений юридического лица в качестве налогоплательщика включает в себя:</w:t>
      </w:r>
    </w:p>
    <w:bookmarkEnd w:id="28"/>
    <w:bookmarkStart w:name="z3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внесение сведений о данных лицах в государственную базу данных налогоплательщиков;</w:t>
      </w:r>
    </w:p>
    <w:bookmarkEnd w:id="29"/>
    <w:bookmarkStart w:name="z3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изменение и (или) дополнение регистрационных данных в государственной базе данных налогоплательщиков;</w:t>
      </w:r>
    </w:p>
    <w:bookmarkEnd w:id="30"/>
    <w:bookmarkStart w:name="z3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исключение сведений о налогоплательщике из государственной базы данных налогоплательщиков.</w:t>
      </w:r>
    </w:p>
    <w:bookmarkEnd w:id="31"/>
    <w:bookmarkStart w:name="z3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Внесение сведений в государственную базу данных налогоплательщиков органом государственных доходов осуществляется в течение 2 (двух) рабочих дней со дня получения сведений из реестра номеров.</w:t>
      </w:r>
    </w:p>
    <w:bookmarkEnd w:id="32"/>
    <w:bookmarkStart w:name="z4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4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государственной регистрации юридических лиц и учетной регистрации филиалов и представительств", государственная регистрация (перерегистрация) юридического лица резидента и его структурного подразделения, являющихся некоммерческими организациями, осуществляется органами юстиции, а юридических лиц, являющихся коммерческими организациями, осуществляется посредством Государственной корпорации "Правительство для граждан" (далее – Государственная корпорация).</w:t>
      </w:r>
    </w:p>
    <w:bookmarkEnd w:id="33"/>
    <w:bookmarkStart w:name="z4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Орган государственных доходов:</w:t>
      </w:r>
    </w:p>
    <w:bookmarkEnd w:id="34"/>
    <w:bookmarkStart w:name="z4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осуществляет в течении 2 (двух) рабочих дней внесение сведений о юридическом лице – нерезиденте в государственную базу данных налогоплательщиков на основании налогового заявления о постановке на регистрационный учет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5"/>
    <w:bookmarkStart w:name="z4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осуществляет в течении 2 (двух) рабочих дней внесение изменений и (или) дополнений в регистрационные данные, представленные при регистрации в качестве налогоплательщика из реестра номеров в автоматическом режиме;</w:t>
      </w:r>
    </w:p>
    <w:bookmarkEnd w:id="36"/>
    <w:bookmarkStart w:name="z4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осуществляет в течении 2 (двух) рабочих дней внесение изменения сведений об ответственном работнике по расчетам с бюджетом, номере телефона, адресе электронной почты юридического лица, его структурного подразделения, на основании налогового заявления о постановке на регистрационный учет согласно приложению 2 к настоящему приказу и (или) по сведениям профиля web-приложения "Кабинет налогоплательщика".</w:t>
      </w:r>
    </w:p>
    <w:bookmarkEnd w:id="37"/>
    <w:bookmarkStart w:name="z4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Налоговое заявление о постановке на регистрационный учет для изменения регистрационных данных налогоплательщика представляется в орган государственных доходов по месту нахождения налогоплательщика не позднее 10 (десяти) рабочих дней с момента возникновения изменений.</w:t>
      </w:r>
    </w:p>
    <w:bookmarkEnd w:id="38"/>
    <w:bookmarkStart w:name="z4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Орган государственных доходов при отсутствии неисполненных налоговых обязательств, определенный </w:t>
      </w:r>
      <w:r>
        <w:rPr>
          <w:rFonts w:ascii="Times New Roman"/>
          <w:b w:val="false"/>
          <w:i w:val="false"/>
          <w:color w:val="000000"/>
          <w:sz w:val="28"/>
        </w:rPr>
        <w:t>статьями 74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76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77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 в течении 3 (трех) рабочих дней осуществляет исключение юридического лица-резидента и его структурного подразделения с налоговой регистрации согласно извещению с Государственной базы данных "Юридические лица" (далее – ГБД ЮЛ) об исключении юридического лица-резидента и его структурного подразделения или снятия с учетной регистрации структурных подразделений юридических лиц, поступающему из реестра номеров.</w:t>
      </w:r>
    </w:p>
    <w:bookmarkEnd w:id="39"/>
    <w:bookmarkStart w:name="z4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Снятие физического лица с регистрационного учета индивидуального предпринимателя или лица, занимающегося частной практикой, производится органом государственных доходов в течении 3 (трех) рабочих дней в порядке, определенном в 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74, </w:t>
      </w:r>
      <w:r>
        <w:rPr>
          <w:rFonts w:ascii="Times New Roman"/>
          <w:b w:val="false"/>
          <w:i w:val="false"/>
          <w:color w:val="000000"/>
          <w:sz w:val="28"/>
        </w:rPr>
        <w:t>статьи 98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 и (или)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38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Предпринимательского кодекса Республики Казахстан (далее – Предпринимательский кодекс).</w:t>
      </w:r>
    </w:p>
    <w:bookmarkEnd w:id="40"/>
    <w:bookmarkStart w:name="z4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Снятие с регистрационного учета, производится органом государственных доходов при условии отсутствия неисполненных налоговых обязательств, за исключением случаев,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38 Предпринимательским кодексом.</w:t>
      </w:r>
    </w:p>
    <w:bookmarkEnd w:id="41"/>
    <w:bookmarkStart w:name="z49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1. Порядок налоговой регистрации юридического лица – нерезидента</w:t>
      </w:r>
    </w:p>
    <w:bookmarkEnd w:id="42"/>
    <w:bookmarkStart w:name="z5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95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 налоговая регистрация юридического лица – нерезидента производится органом государственных доходов на основании налогового заявления о постановке на регистрационный учет юридического лица – нерезидента, сведений уполномоченных государственных органов, местных исполнительных органов или банков-резидентов с приложением нотариально засвидетельствованных копий документов:</w:t>
      </w:r>
    </w:p>
    <w:bookmarkEnd w:id="43"/>
    <w:bookmarkStart w:name="z5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юридическое лицо – нерезидент, осуществляющий деятельность через постоянное учреждение без открытия структурного подразделения, – в течение 30 (тридцати) календарных дней с даты начала осуществления деятельности в Республике Казахстан через постоянное учреждение с приложением документов, необходимых для внесения сведений о получателях (нерезидентах) в государственную базу данных налогоплательщиков,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Правилам;</w:t>
      </w:r>
    </w:p>
    <w:bookmarkEnd w:id="44"/>
    <w:bookmarkStart w:name="z5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юридическое лицо, созданное в соответствии с законодательством иностранного государства, место эффективного управления (место нахождения фактического органа управления) которого находится в Республике Казахстан, в течение 30 (тридцати) календарных дней со дня принятия решения о признании местом эффективного управления (местом нахождения фактического органа управления) Республики Казахстан подает в орган государственных доходов по месту нахождения налоговое заявление о постановке на регистрационный учет в качестве налогоплательщика с приложением документов, необходимых для внесения сведений о получателях (нерезидентах) в государственную базу данных налогоплательщиков, предусмотренных в приложении 1 к настоящим Правилам;</w:t>
      </w:r>
    </w:p>
    <w:bookmarkEnd w:id="45"/>
    <w:bookmarkStart w:name="z5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юридическое лицо – нерезидент, являющийся налоговым агентом, на которого возлагаются обязанность и ответственность по исчислению, удержанию и перечислению подоходного налога у источника выплаты в бюджет, и приобретающего (реализующего) имущество в Республике Казахстан, – до приобретения (реализации) имущества для регистрации в качестве налогоплательщика представляет в орган государственных доходов по месту нахождения имущества налоговое заявление о постановке на регистрационный учет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6"/>
    <w:bookmarkStart w:name="z5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страховая организация (страховой брокер) или зависимый агент, деятельность которых в соответствии с Налоговым кодексом рассматривается как постоянное учреждение нерезидента, за исключением деятельности, осуществляемой через работников или другой персонал, нанятый нерезидентом для таких целей, в период более 183 (ста восьмидесяти трех) календарных дней в пределах любого последовательного двенадцатимесячного периода с даты начала осуществления предпринимательской деятельности в рамках одного проекта или связанных проектов, – в течение 30 (тридцати) календарных дней с даты начала осуществления определенной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231 Налогового кодекса представляет в орган государственных доходов по месту нахождения налоговое заявление о постановке на регистрационный учет с приложением документов, необходимых для внесения сведений о получателях (нерезидентах) в государственную базу данных налогоплательщиков, предусмотренных в приложении 1 к настоящим Правилам;</w:t>
      </w:r>
    </w:p>
    <w:bookmarkEnd w:id="47"/>
    <w:bookmarkStart w:name="z5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юридическое лицо – нерезидент – участник договора о совместной деятельности, заключенного с резидентом, деятельность которого приводит к образованию постоянного учреждения, – в течение 30 (тридцати) календарных дней с даты начала осуществления деятельности, определенной в соответствии с пунктом 2 статьи 231 Налогового кодекса обязано представить в орган государственных доходов по месту нахождения (жительства, пребывания) резидента – участника договора о совместной деятельности налоговое заявление о постановке на регистрационный учет с приложением документов, необходимых для внесения сведений о получателях (нерезидентах) в государственную базу данных налогоплательщиков, предусмотренных в приложении 1 к настоящим Правилам;</w:t>
      </w:r>
    </w:p>
    <w:bookmarkEnd w:id="48"/>
    <w:bookmarkStart w:name="z56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юридическое лицо – нерезидент, открывающее текущие счета в банках-резидентах, обязано до открытия счета зарегистрироваться в качестве налогоплательщика (для регистрации в качестве налогоплательщика такой нерезидент представляет в орган государственных доходов по месту нахождения банка налоговое заявление о постановке на регистрационный учет с приложением документов, необходимых для внесения сведений о получателях (нерезидентах) в государственную базу данных налогоплательщиков, предусмотренных в приложении 1 к настоящим Правилам;</w:t>
      </w:r>
    </w:p>
    <w:bookmarkEnd w:id="49"/>
    <w:bookmarkStart w:name="z57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для регистрации в качестве налогоплательщика юридического лица – нерезидента, являющегося налоговым агентом, выплачивающим доход, на которого возложена обязанность и ответственность по исчислению, удержанию и перечислению подоходного налога у источника выплаты в бюджет, или получающего доход в виде прироста стоимости, представляет в орган государственных доходов по месту нахождения банка налоговое заявление о постановке на регистрационный учет с приложением документов, необходимых для внесения сведений о получателях (нерезидентах) в государственную базу данных налогоплательщиков, предусмотренных в приложении 1 к настоящим Правилам;</w:t>
      </w:r>
    </w:p>
    <w:bookmarkEnd w:id="50"/>
    <w:bookmarkStart w:name="z58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для регистрации в качестве налогоплательщика юридического лица – нерезидента, приобретающего ценные бумаги, доли участия, в случае невыполнения условий,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подпунктом 9)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681 Налогового кодекса, – по месту нахождения юридического лица, чьи ценные бумаги или доли участия, в котором приобретаются, представляет в орган государственных доходов по месту нахождения банка налоговое заявление о постановке на регистрационный учет с приложением документов, необходимых для внесения сведений о получателях (нерезидентах) в государственную базу данных налогоплательщиков,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Правилам;</w:t>
      </w:r>
    </w:p>
    <w:bookmarkEnd w:id="51"/>
    <w:bookmarkStart w:name="z59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дипломатическое и приравненное к нему представительство иностранного государства, аккредитованное в Республике Казахстан для регистрации в качестве налогоплательщика представляет в орган государственных доходов по месту своего нахождения налоговое заявление о постановке на регистрационный учет с приложением документов, необходимых для внесения сведений о получателях (нерезидентах) в государственную базу данных налогоплательщиков, предусмотренных в приложении 1 к настоящим Правилам.</w:t>
      </w:r>
    </w:p>
    <w:bookmarkEnd w:id="52"/>
    <w:bookmarkStart w:name="z60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Орган государственных доходов осуществляет внесение изменений и (или) дополнений в регистрационные данные, представленные при регистрации в качестве налогоплательщика юридического лица – нерезидента – на основании налогового заявления о постановке на регистрационный учет,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53"/>
    <w:bookmarkStart w:name="z61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Орган государственных доходов производит снятие с регистрационного учета юридического лица – нерезидента по налоговому заявлению о снятии с регистрационного учета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54"/>
    <w:bookmarkStart w:name="z62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2. Особенности регистрационного учета индивидуального предпринимателя и лица, занимающегося частной практикой</w:t>
      </w:r>
    </w:p>
    <w:bookmarkEnd w:id="55"/>
    <w:bookmarkStart w:name="z63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15. Для постановки на регистрационный учет в качестве индивидуального предпринимателя (совместного индивидуального предпринимателя) физическое лицо направляет в орган государственных доходов уведомление о начале деятельности в качестве индивидуального предпринимателя (далее – Уведомление),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Закону Республики Казахстан "О разрешениях и уведомлениях".</w:t>
      </w:r>
    </w:p>
    <w:bookmarkEnd w:id="56"/>
    <w:bookmarkStart w:name="z64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регистрации совместного индивидуального предпринимательства уполномоченное лицо совместного индивидуального предпринимательства предоставляет доверенность, подписанную от имени всех участников совместного предпринимательства.</w:t>
      </w:r>
    </w:p>
    <w:bookmarkEnd w:id="57"/>
    <w:bookmarkStart w:name="z65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заявитель не достиг совершеннолетнего возраста, к уведомлению прилагается согласие законных представителей, а при отсутствии такого согласия – копия свидетельства о заключении брака (супружества) либо решение органа опеки и попечительства или решение суда об объявлении несовершеннолетнего полностью дееспособным.</w:t>
      </w:r>
    </w:p>
    <w:bookmarkEnd w:id="58"/>
    <w:bookmarkStart w:name="z66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Истребование документов, не предусмотренных в пункте 15 настоящих Правил запрещается.</w:t>
      </w:r>
    </w:p>
    <w:bookmarkEnd w:id="59"/>
    <w:bookmarkStart w:name="z67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Лицам, включенные в перечень организаций и лиц, связанных с финансированием распространения оружия массового уничтожения, и (или) в перечень организаций и лиц, связанных с финансированием терроризма и экстремизма,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пунктом 2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36 Предпринимательского кодекса, подача уведомления указанными лицами не предусмотрена.</w:t>
      </w:r>
    </w:p>
    <w:bookmarkEnd w:id="60"/>
    <w:bookmarkStart w:name="z68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Для постановки на регистрационный учет в качестве лица, занимающегося частной практикой, физическое лицо посредством объектов информатизации направляет в орган государственных доходов уведомление "О регистрационном учета лица, занимающегося частной практикой" до начала осуществления нотариальной деятельности, деятельности по исполнению исполнительных документов, адвокатской деятельности, деятельности по урегулированию споров в порядке медиации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61"/>
    <w:bookmarkStart w:name="z69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Регистрация производится бесплатно:</w:t>
      </w:r>
    </w:p>
    <w:bookmarkEnd w:id="62"/>
    <w:bookmarkStart w:name="z70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индивидуальный предприниматель:</w:t>
      </w:r>
    </w:p>
    <w:bookmarkEnd w:id="63"/>
    <w:bookmarkStart w:name="z71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портал "электронного лицензирования" (e-license.kz);</w:t>
      </w:r>
    </w:p>
    <w:bookmarkEnd w:id="64"/>
    <w:bookmarkStart w:name="z72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мобильное приложение банков второго уровня;</w:t>
      </w:r>
    </w:p>
    <w:bookmarkEnd w:id="65"/>
    <w:bookmarkStart w:name="z73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мобильное приложение "E-Salyq Business".</w:t>
      </w:r>
    </w:p>
    <w:bookmarkEnd w:id="66"/>
    <w:bookmarkStart w:name="z74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Лица, занимающиеся частной практикой:</w:t>
      </w:r>
    </w:p>
    <w:bookmarkEnd w:id="67"/>
    <w:bookmarkStart w:name="z75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веб-портал "электронного правительства" (egov.kz).</w:t>
      </w:r>
    </w:p>
    <w:bookmarkEnd w:id="68"/>
    <w:bookmarkStart w:name="z76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Физическое лицо, которому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36 Предпринимательского кодекса запрещено осуществлять индивидуальное предпринимательство, не подлежит постановке на регистрационный учет индивидуального предпринимателя.</w:t>
      </w:r>
    </w:p>
    <w:bookmarkEnd w:id="69"/>
    <w:bookmarkStart w:name="z77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Изменение регистрационных сведений индивидуального предпринимателя (совместного индивидуального предпринимателя) производится органом государственных доходов на основании уведомления, представленного не позднее 10 (десяти) рабочих дней со дня изменения регистрационных данных, в том числе данных об участниках (членах) совместного предпринимательства.</w:t>
      </w:r>
    </w:p>
    <w:bookmarkEnd w:id="70"/>
    <w:bookmarkStart w:name="z78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21. Снятие физического лица с регистрационного учета индивидуального предпринимателя или лица, занимающегося частной практикой, производится органом государственных доходов в порядке, определенном </w:t>
      </w:r>
      <w:r>
        <w:rPr>
          <w:rFonts w:ascii="Times New Roman"/>
          <w:b w:val="false"/>
          <w:i w:val="false"/>
          <w:color w:val="000000"/>
          <w:sz w:val="28"/>
        </w:rPr>
        <w:t>статьей 98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 на основании налогового заявления о прекращении деятельности, налогового заявления о проведении налоговой проверки и (или)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38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Предпринимательского кодекса.</w:t>
      </w:r>
    </w:p>
    <w:bookmarkEnd w:id="71"/>
    <w:bookmarkStart w:name="z79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Снятие с регистрационного учета, указанного в части первой настоящего пункта, производится органом государственных доходов при условии отсутствия неисполненных налоговых обязательств, за исключением случаев,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38 Предпринимательского кодекса.</w:t>
      </w:r>
    </w:p>
    <w:bookmarkEnd w:id="72"/>
    <w:bookmarkStart w:name="z80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Физическое лицо в органе государственных доходов на бумажном носителе или посредством объектов информатизации органа государственных доходов подлежит получению подтверждения о снятии (отказе в снятии) его с регистрационного учета индивидуального предпринимателя или лица, занимающегося частной практикой.</w:t>
      </w:r>
    </w:p>
    <w:bookmarkEnd w:id="73"/>
    <w:bookmarkStart w:name="z81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3. Порядок налоговой регистрации плательщика налога на добавленную стоимость</w:t>
      </w:r>
    </w:p>
    <w:bookmarkEnd w:id="74"/>
    <w:bookmarkStart w:name="z82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23. В соответствии с подпунктами 1) и 2)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99 Налогового кодекса постановка на регистрационный учет плательщика налога на добавленную стоимость осуществляется в виде:</w:t>
      </w:r>
    </w:p>
    <w:bookmarkEnd w:id="75"/>
    <w:bookmarkStart w:name="z83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добровольной постановки на регистрационный учет плательщика налога;</w:t>
      </w:r>
    </w:p>
    <w:bookmarkEnd w:id="76"/>
    <w:bookmarkStart w:name="z84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обязательной постановки на регистрационный учет плательщика налога;</w:t>
      </w:r>
    </w:p>
    <w:bookmarkEnd w:id="77"/>
    <w:bookmarkStart w:name="z85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условной постановки на регистрационный учет плательщика налога.</w:t>
      </w:r>
    </w:p>
    <w:bookmarkEnd w:id="78"/>
    <w:bookmarkStart w:name="z86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Постановке на регистрационный учет плательщика налога не подлежат:</w:t>
      </w:r>
    </w:p>
    <w:bookmarkEnd w:id="79"/>
    <w:bookmarkStart w:name="z87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государственное учреждение;</w:t>
      </w:r>
    </w:p>
    <w:bookmarkEnd w:id="80"/>
    <w:bookmarkStart w:name="z88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структурное подразделение юридического лица – резидента;</w:t>
      </w:r>
    </w:p>
    <w:bookmarkEnd w:id="81"/>
    <w:bookmarkStart w:name="z89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лицо, занимающееся частной практикой;</w:t>
      </w:r>
    </w:p>
    <w:bookmarkEnd w:id="82"/>
    <w:bookmarkStart w:name="z90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налогоплательщик, применяющий специальный налоговый режим;</w:t>
      </w:r>
    </w:p>
    <w:bookmarkEnd w:id="83"/>
    <w:bookmarkStart w:name="z91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физическое лицо.</w:t>
      </w:r>
    </w:p>
    <w:bookmarkEnd w:id="84"/>
    <w:bookmarkStart w:name="z92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Обязательной постановке на регистрационный учет плательщика налога подлежат налогоплательщики, оборот которых превышает предельный порог оборота в течение календарного года, а также в случаях:</w:t>
      </w:r>
    </w:p>
    <w:bookmarkEnd w:id="85"/>
    <w:bookmarkStart w:name="z93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 даты государственной (учетной) регистрации в регистрирующем органе – вновь созданным юридическим лицом – резидентом, структурным подразделением, через который нерезидент осуществляет деятельность в Республике Казахстан;</w:t>
      </w:r>
    </w:p>
    <w:bookmarkEnd w:id="86"/>
    <w:bookmarkStart w:name="z94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 даты постановки на регистрационный учет индивидуального предпринимателя – физическим лицом, вновь вставшим в органе государственных доходов на регистрационный учет индивидуального предпринимателя;</w:t>
      </w:r>
    </w:p>
    <w:bookmarkEnd w:id="87"/>
    <w:bookmarkStart w:name="z95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 даты перехода на общеустановленный порядок налогообложения – налогоплательщиком, применявшим специальный налоговый режим;</w:t>
      </w:r>
    </w:p>
    <w:bookmarkEnd w:id="88"/>
    <w:bookmarkStart w:name="z96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 1 января текущего календарного года – иным налогоплательщиком.</w:t>
      </w:r>
    </w:p>
    <w:bookmarkEnd w:id="89"/>
    <w:bookmarkStart w:name="z97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25. Налоговое заявление о регистрационном учете по налогу на добавленную стоимость с отметкой "обязательная" подается при превышении предельного порога оборота, но не позднее 5 (пяти) рабочих дней со дня превышения предельного порога оборота в орган государственных доходов по месту нахождения налогоплательщика согласно перечню основных требований к оказанию государственной услуги "Регистрационный учет плательщиков налога на добавленную стоимость"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90"/>
    <w:bookmarkStart w:name="z98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Постановка на регистрационный учет плательщика налога осуществляется с даты представления такого заявления.</w:t>
      </w:r>
    </w:p>
    <w:bookmarkEnd w:id="91"/>
    <w:bookmarkStart w:name="z99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 Лица, не подлежащие обязательной постановке на регистрационный учет по налогу, подлежит постановке на регистрационный учет по налогу путем подачи налогового заявления о регистрационном учете по налогу на добавленную стоимость с отметкой "добровольная" в орган государственных доходов по месту нахождения налогоплательщика согласно перечню основных требований к оказанию государственной услуги "Регистрационный учет плательщиков налога на добавленную стоимость" согласно приложению 3 к настоящим Правилам.</w:t>
      </w:r>
    </w:p>
    <w:bookmarkEnd w:id="92"/>
    <w:bookmarkStart w:name="z100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Постановка на регистрационный учет плательщика налога осуществляется с даты представления такого заявления.</w:t>
      </w:r>
    </w:p>
    <w:bookmarkEnd w:id="93"/>
    <w:bookmarkStart w:name="z101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Внесение изменений и (или) дополнений в регистрационные данные, представленные при регистрации в качестве налогоплательщика осуществляются на основании сведений реестра номеров.</w:t>
      </w:r>
    </w:p>
    <w:bookmarkEnd w:id="94"/>
    <w:bookmarkStart w:name="z102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103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 плательщик налога снимается с регистрационного учета плательщика налога при:</w:t>
      </w:r>
    </w:p>
    <w:bookmarkEnd w:id="95"/>
    <w:bookmarkStart w:name="z103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переходе с общеустановленного порядка налогообложения на специальный налоговый режим;</w:t>
      </w:r>
    </w:p>
    <w:bookmarkEnd w:id="96"/>
    <w:bookmarkStart w:name="z104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прекращении деятельности или ликвидации плательщика налога с регистрационного учета индивидуального предпринимателя или исключения юридического лица из реестра номеров;</w:t>
      </w:r>
    </w:p>
    <w:bookmarkEnd w:id="97"/>
    <w:bookmarkStart w:name="z105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прекращении деятельности или ликвидации плательщика налога по причине банкротства;</w:t>
      </w:r>
    </w:p>
    <w:bookmarkEnd w:id="98"/>
    <w:bookmarkStart w:name="z106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прекращении деятельности или ликвидации плательщика налога по причине признания вступившим в законную силу судебным актом регистрации индивидуального предпринимателя или юридического лица недействительной, полученного в автоматическом режиме на основании сведений реестра номеров;</w:t>
      </w:r>
    </w:p>
    <w:bookmarkEnd w:id="99"/>
    <w:bookmarkStart w:name="z107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реорганизации юридических лиц путем слияния, присоединения, полученного в автоматическом режиме на основании сведений реестра номеров;</w:t>
      </w:r>
    </w:p>
    <w:bookmarkEnd w:id="100"/>
    <w:bookmarkStart w:name="z108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реорганизации юридического лица путем разделения, полученного в автоматическом режиме на основании сведений реестра номеров;</w:t>
      </w:r>
    </w:p>
    <w:bookmarkEnd w:id="101"/>
    <w:bookmarkStart w:name="z109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смерти физического лица, состоявшего на регистрационном учете индивидуального предпринимателя, полученного в автоматическом режиме на основании сведений реестра номеров.</w:t>
      </w:r>
    </w:p>
    <w:bookmarkEnd w:id="102"/>
    <w:bookmarkStart w:name="z110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Порядок оказания государственной услуги "Регистрация налогоплательщиков"</w:t>
      </w:r>
    </w:p>
    <w:bookmarkEnd w:id="103"/>
    <w:bookmarkStart w:name="z111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27. Порядок оказания государственной услуги "Регистрация налогоплательщиков" (далее – Порядок) разработан в соответствии с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государственных услугах" (далее – Закон) и определяет порядок оказания государственной услуги "Регистрация налогоплательщиков" (далее – государственная услуга) территориальными органами Комитета государственных доходов Министерства финансов Республики Казахстан по районам, городам и районам в городах, на территории специальных экономических зон (далее – услугодатель).</w:t>
      </w:r>
    </w:p>
    <w:bookmarkEnd w:id="104"/>
    <w:bookmarkStart w:name="z112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28. Государственная услуга оказывается физическим и юридическим лицам (далее – услугополучатель).</w:t>
      </w:r>
    </w:p>
    <w:bookmarkEnd w:id="105"/>
    <w:bookmarkStart w:name="z113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29. Прием заявления и выдача результата оказания государственной услуги осуществляются:</w:t>
      </w:r>
    </w:p>
    <w:bookmarkEnd w:id="106"/>
    <w:bookmarkStart w:name="z114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услугодателя – при внесении сведений о юридическом лице – нерезиденте в государственную базу данных налогоплательщиков (далее – ГБД НП), внесении изменений и (или) дополнений в регистрационные данные;</w:t>
      </w:r>
    </w:p>
    <w:bookmarkEnd w:id="107"/>
    <w:bookmarkStart w:name="z115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Государственную корпорацию – при внесении сведений о юридическом лице – нерезиденте в ГБД НП, внесении изменений и (или) дополнений в регистрационные данные;</w:t>
      </w:r>
    </w:p>
    <w:bookmarkEnd w:id="108"/>
    <w:bookmarkStart w:name="z116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посредством объектов информатизации органов государственных доходов – при внесении сведений о юридическом лице – нерезиденте в ГБД НП, внесении изменений и (или) дополнений в регистрационные данные нерезидента, при внесении изменений и (или) дополнений в сведения об ответственном работнике по расчетам с бюджетом, номере телефона, адресе электронной почты услугополучателя.</w:t>
      </w:r>
    </w:p>
    <w:bookmarkEnd w:id="109"/>
    <w:bookmarkStart w:name="z117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Основные требования к оказанию государственной услуги изложены в Перечне государственной услуги "Регистрация налогоплательщиков" (далее – Перечень)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110"/>
    <w:bookmarkStart w:name="z118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внесении сведений о юридическом лице – нерезиденте в ГБД НП, внесении изменений и (или) дополнений в регистрационные данные в ГБД НП документы, представленные услугополучателем, принимаются структурным подразделением услугодателя ответственным за прием документов или Государственной корпорацией.</w:t>
      </w:r>
    </w:p>
    <w:bookmarkEnd w:id="111"/>
    <w:bookmarkStart w:name="z119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внесении сведений о юридическом лице – нерезиденте в ГБД НП, внесении изменений и (или) дополнений в регистрационные данные нерезидента, при внесении изменений и (или) дополнений в сведения об ответственном работнике по расчетам с бюджетом, номере телефона, адресе электронной почты услугополучателя запрос в форме электронного документа, удостоверенного электронной цифровой подписью (далее – ЭЦП) услугополучателя принимается через портал.</w:t>
      </w:r>
    </w:p>
    <w:bookmarkEnd w:id="112"/>
    <w:bookmarkStart w:name="z120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услугополучатели представляют пакет документов, предусмотренных пунктом 7 Перечня.</w:t>
      </w:r>
    </w:p>
    <w:bookmarkEnd w:id="113"/>
    <w:bookmarkStart w:name="z121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содержащихся в государственных информационных системах, уполномоченный орган получает из соответствующих государственных информационных систем посредством портала в форме электронных документов, удостоверенных ЭЦП уполномоченных должностных лиц.</w:t>
      </w:r>
    </w:p>
    <w:bookmarkEnd w:id="114"/>
    <w:bookmarkStart w:name="z122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 услугополучатель получает талон о приеме соответствующих документов.</w:t>
      </w:r>
    </w:p>
    <w:bookmarkEnd w:id="115"/>
    <w:bookmarkStart w:name="z123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услугополучателем в Государственную корпорацию неполного пакета документов, предусмотренных пунктом 7 Перечня, работник Государственной корпорации отказывает в приеме заявления и выдает расписку об отказе в приеме документов.</w:t>
      </w:r>
    </w:p>
    <w:bookmarkEnd w:id="116"/>
    <w:bookmarkStart w:name="z124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за получением государственной услуги работник Государственной корпорации выдает электронную расписку о приеме соответствующих документов от заявителя, в которой указывается перечень принятых документов, фамилия, имя и отчество (при наличии), работника принявшего заявление, дата и время подачи заявления, а также дата выдачи готовых документов, по обращению заявителя расписка выдается в бумажном формате.</w:t>
      </w:r>
    </w:p>
    <w:bookmarkEnd w:id="117"/>
    <w:bookmarkStart w:name="z125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представлении услугополучателем документов в Государственную корпорацию работник Государственной корпорации принимает, проверяет документы, представленные услугополучателем, и принятые документы направляет услугодателю через курьерскую связь.</w:t>
      </w:r>
    </w:p>
    <w:bookmarkEnd w:id="118"/>
    <w:bookmarkStart w:name="z126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Структурное подразделение услугодателя, ответственное за прием документов, в день поступления документов осуществляет прием, проверку представленных документов и регистрацию (при обращении услугополучателя после окончания рабочего времени, в выходные и праздничные дни согласно Трудовому кодексу Республики Казахстан и </w:t>
      </w:r>
      <w:r>
        <w:rPr>
          <w:rFonts w:ascii="Times New Roman"/>
          <w:b w:val="false"/>
          <w:i w:val="false"/>
          <w:color w:val="000000"/>
          <w:sz w:val="28"/>
        </w:rPr>
        <w:t>Закону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праздниках в Республике Казахстан", прием заявлений и выдача результатов оказания государственной услуги осуществляются следующим рабочим днем).</w:t>
      </w:r>
    </w:p>
    <w:bookmarkEnd w:id="119"/>
    <w:bookmarkStart w:name="z127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представлении услугополучателем неполного пакета документов, предусмотренных пунктом 7 Перечня, и (или) документов с истекшим сроком действия, услугодатель отказывает в приеме заявления и выдает расписку об отказе в приеме документов.</w:t>
      </w:r>
    </w:p>
    <w:bookmarkEnd w:id="120"/>
    <w:bookmarkStart w:name="z128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установлении факта полноты представленных документов, работник, ответственный за обработку документов, вводит документы и обрабатывает в информационной системе Комитета государственных доходов Министерства финансов Республики Казахстан в течение 2 (двух) рабочих дней с даты получения налогового заявления и результат государственной услуги направляет услугополучателю или в Государственную корпорацию.</w:t>
      </w:r>
    </w:p>
    <w:bookmarkEnd w:id="121"/>
    <w:bookmarkStart w:name="z129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посредством объектов информатизации результат оказания государственной услуги направляется услугополучателю в форме электронного документа, удостоверенного ЭЦП должностного лица услугодателя.</w:t>
      </w:r>
    </w:p>
    <w:bookmarkEnd w:id="122"/>
    <w:bookmarkStart w:name="z130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 или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основаниям, указанным в пункте 8 Перечня, выдается на бумажном носителе.</w:t>
      </w:r>
    </w:p>
    <w:bookmarkEnd w:id="123"/>
    <w:bookmarkStart w:name="z131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готовых документов осуществляется в соответствии с графиком работы Государственной корпорации при предъявлении документов, удостоверяющих личность либо электронного документа из сервиса цифровых документов, представитель также представляет документ, выданный в соответствии с гражданским законодательством Республики Казахстан, в которой указываются соответствующие полномочия представителя.</w:t>
      </w:r>
    </w:p>
    <w:bookmarkEnd w:id="124"/>
    <w:bookmarkStart w:name="z132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 обращении услугополучателя за результатом государственной услуги в указанный срок, услугодатель Государственная корпорация обеспечивает их хранение по месту приема до получения услугополучателем невостребованных в срок документов.</w:t>
      </w:r>
    </w:p>
    <w:bookmarkEnd w:id="125"/>
    <w:bookmarkStart w:name="z133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корпорация обеспечивает хранение документов в течение 1 (одного) месяца, после чего передает их услугодателю для дальнейшего хранения.</w:t>
      </w:r>
    </w:p>
    <w:bookmarkEnd w:id="126"/>
    <w:bookmarkStart w:name="z134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по истечении 1 (одного) месяца, по запросу Государственной корпорации услугодатель в течение 1 (одного) рабочего дня направляет готовые документы в Государственную корпорацию для выдачи услугополучателю.</w:t>
      </w:r>
    </w:p>
    <w:bookmarkEnd w:id="127"/>
    <w:bookmarkStart w:name="z135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30. В соответствии с подпунктом 11) 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транспорта и коммуникаций Республики Казахстан от 14 июня 2013 года № 452 "Об утверждении Правил внесения данных в информационную систему мониторинга оказания государственных услуг о стадии оказания государственной услуги" (зарегистрирован в Реестре государственной регистрации нормативных правовых актов под № 8555).</w:t>
      </w:r>
    </w:p>
    <w:bookmarkEnd w:id="128"/>
    <w:bookmarkStart w:name="z136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31. При внесении изменений и (или) дополнений в настоящие Правила Министерство финансов Республики Казахстан в течение 3 (трех) рабочих дней после регистрации в Министерстве юстиции Республики Казахстан направляет информацию о внесении изменений и (или) дополнений в порядок оказания государственной услуги в Единый контакт-центр и оператору информационно-коммуникационной инфраструктуры "электронного правительства", Государственную корпорацию, услугодателю.</w:t>
      </w:r>
    </w:p>
    <w:bookmarkEnd w:id="129"/>
    <w:bookmarkStart w:name="z137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32. При сбое информационной системы, содержащей необходимые сведения для оказания государственной услуги, услугодатель в течение 30 (тридцати) минут с момента сбоя направляет запрос в службу поддержки посредством платформы https://support.ecc.kz с обязательным предоставлением информации по наименованию государственной услуги, регистрационному номеру заявления для получения государственной услуги, индивидуальному идентификационному номеру (ИИН), или бизнес-идентификационному номеру (БИН), наименованию услугополучателя, версии системного и прикладного программного обеспечения, описанию последовательности действий, приводящих к ошибке, скриншоты, поясняющие возникшую проблему.</w:t>
      </w:r>
    </w:p>
    <w:bookmarkEnd w:id="130"/>
    <w:bookmarkStart w:name="z138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Порядок оказания государственной услуги "Регистрационный учет лица, занимающегося частной практикой"</w:t>
      </w:r>
    </w:p>
    <w:bookmarkEnd w:id="131"/>
    <w:bookmarkStart w:name="z139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33. Порядок оказания государственной услуги "Регистрационный учет лица, занимающегося частной практикой" разработан в соответствии с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государственных услугах" (далее – Закон) и определяет порядок оказания государственной услуги "Регистрационный учет лица, занимающегося частной практикой" (далее – государственная услуга) территориальными органами Комитета государственных доходов Министерства финансов Республики Казахстан по районам, городам и районам в городах, на территории специальных экономических зон (далее – услугодатель).</w:t>
      </w:r>
    </w:p>
    <w:bookmarkEnd w:id="132"/>
    <w:bookmarkStart w:name="z140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34. Прием заявления и выдача результата оказания государственной услуги осуществляются:</w:t>
      </w:r>
    </w:p>
    <w:bookmarkEnd w:id="133"/>
    <w:bookmarkStart w:name="z141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услугодателя – при снятии с регистрационного учета;</w:t>
      </w:r>
    </w:p>
    <w:bookmarkEnd w:id="134"/>
    <w:bookmarkStart w:name="z142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Государственную корпорацию – при снятии с регистрационного учета;</w:t>
      </w:r>
    </w:p>
    <w:bookmarkEnd w:id="135"/>
    <w:bookmarkStart w:name="z143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посредством интернет-ресурса www.portal.kgd.gov.kz – при снятии с регистрационного учета;</w:t>
      </w:r>
    </w:p>
    <w:bookmarkEnd w:id="136"/>
    <w:bookmarkStart w:name="z144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посредством веб-портала "электронного правительства" www.egov.kz – при постановке на регистрационный учет в качестве лица, занимающегося частной практикой, и изменении регистрационных данных.</w:t>
      </w:r>
    </w:p>
    <w:bookmarkEnd w:id="137"/>
    <w:bookmarkStart w:name="z145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35. Перечень основных требований к оказанию государственной услуги "Регистрационный учет лица, занимающегося частной практикой" (далее – Перечень)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138"/>
    <w:bookmarkStart w:name="z146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36. При постановке на регистрационный учет в качестве лица, занимающегося частной практикой, и изменении регистрационных данных налоговое заявление в форме электронного документа, удостоверенного электронной цифровой подписью (далее – ЭЦП) услугополучателя, принимается через портал.</w:t>
      </w:r>
    </w:p>
    <w:bookmarkEnd w:id="139"/>
    <w:bookmarkStart w:name="z147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37. При снятии с регистрационного учета по месту своего нахождения в качестве лица, занимающегося частной практикой, документы, представленные услугополучателем, принимаются структурным подразделением услугодателя ответственным за прием документов или Государственной корпорацией.</w:t>
      </w:r>
    </w:p>
    <w:bookmarkEnd w:id="140"/>
    <w:bookmarkStart w:name="z148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38. Для получения государственной услуги услугополучатели представляют пакет документов, предусмотренных пунктом 8 Перечня согласно приложению 2 к настоящим Правилам.</w:t>
      </w:r>
    </w:p>
    <w:bookmarkEnd w:id="141"/>
    <w:bookmarkStart w:name="z149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идентификации личности услугополучателя предъявляется документ, удостоверяющий личность, либо электронный документ из сервиса цифровых документов.</w:t>
      </w:r>
    </w:p>
    <w:bookmarkEnd w:id="142"/>
    <w:bookmarkStart w:name="z150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лицензии на право осуществления нотариальной деятельности, деятельности по исполнению исполнительных документов, адвокатской деятельности, месте нахождения, указанные в налоговом заявлении, содержащихся в государственных информационных системах, услугодатель и (или)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документов, удостоверенных ЭЦП уполномоченных должностных лиц.</w:t>
      </w:r>
    </w:p>
    <w:bookmarkEnd w:id="143"/>
    <w:bookmarkStart w:name="z151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 услугополучатель получает талон о приеме соответствующих документов.</w:t>
      </w:r>
    </w:p>
    <w:bookmarkEnd w:id="144"/>
    <w:bookmarkStart w:name="z152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услугополучателем в Государственную корпорацию неполного пакета документов, предусмотренных пунктом 8 Перечня согласно приложению 2 к настоящим Правилам, а также документов с истекшим сроком действия, работник Государственной корпорации отказывает в приеме заявления, и выдает расписку об отказе в приеме документов.</w:t>
      </w:r>
    </w:p>
    <w:bookmarkEnd w:id="145"/>
    <w:bookmarkStart w:name="z153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за получением государственной услуги работник Государственной корпорации выдает электронную расписку о приеме соответствующих документов от заявителя, в которой указывается перечень принятых документов, фамилия, имя и отчество (при наличии), работника принявшего заявление, дата и время подачи заявления, а также дата выдачи готовых документов, по обращению заявителя расписка выдается в бумажном формате.</w:t>
      </w:r>
    </w:p>
    <w:bookmarkEnd w:id="146"/>
    <w:bookmarkStart w:name="z154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установлении факта полноты представленных документов, работник, ответственный за обработку документов, вводит документы и обрабатывает в информационной системе Комитета государственных доходов Министерства финансов Республики Казахстан в течение 1 (одного) рабочего дня с даты получения налогового заявления и результат государственной услуги направляет услугополучателю или в Государственную корпорацию.</w:t>
      </w:r>
    </w:p>
    <w:bookmarkEnd w:id="147"/>
    <w:bookmarkStart w:name="z155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 или в Государственную корпорацию результат оказания государственной услуги направляется в виде информации о снятии лица, занимающегося частной практикой или мотивированный ответ об отказе в снятии лица с регистрационного учета в оказании государственной услуги в случаях и по основаниям, указанным в пункте 9 Перечня согласно приложению 2 к настоящим Правилам.</w:t>
      </w:r>
    </w:p>
    <w:bookmarkEnd w:id="148"/>
    <w:bookmarkStart w:name="z156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готовых документов осуществляется в соответствии с графиком работы Государственной корпорации при предъявлении документов, удостоверяющих личность либо электронного документа из сервиса цифровых документов, представитель также представляет документ, выданный в соответствии с гражданским законодательством Республики Казахстан, в которой указываются соответствующие полномочия представителя.</w:t>
      </w:r>
    </w:p>
    <w:bookmarkEnd w:id="149"/>
    <w:bookmarkStart w:name="z157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хранения услугодателем, Государственной корпорацией невостребованных в срок документов при не обращении услугополучателя за результатом государственной услуги в указанный срок, услугодатель обеспечивает их хранение по месту приема до получения услугополучателем.</w:t>
      </w:r>
    </w:p>
    <w:bookmarkEnd w:id="150"/>
    <w:bookmarkStart w:name="z158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корпорация обеспечивает хранение документов, в течение 1 (одного) месяца, после чего передает их услугодателю для дальнейшего хранения.</w:t>
      </w:r>
    </w:p>
    <w:bookmarkEnd w:id="151"/>
    <w:bookmarkStart w:name="z159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по истечении 1 (одного) месяца, по запросу Государственной корпорации услугодатель в течение 1 (одного) рабочего дня направляет готовые документы в Государственную корпорацию для выдачи услугополучателю.</w:t>
      </w:r>
    </w:p>
    <w:bookmarkEnd w:id="152"/>
    <w:bookmarkStart w:name="z160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39. При сбое информационной системы, содержащей необходимые сведения для оказания государственной услуги, услугодатель в течение 30 (тридцати) минут с момента сбоя направляет запрос в службу поддержки по посредством платформы https://support.ecc.kz с обязательным предоставлением информации по наименованию государственной услуги, регистрационному номеру заявления для получения государственной услуги, индивидуальному идентификационному номеру (ИИН), или бизнес-идентификационному номеру (БИН), наименованию услугополучателя, версии системного и прикладного программного обеспечения, описанию последовательности действий, приводящих к ошибке, скриншоты поясняющие возникшую проблему.</w:t>
      </w:r>
    </w:p>
    <w:bookmarkEnd w:id="153"/>
    <w:bookmarkStart w:name="z161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Порядок оказания государственной услуги "Регистрационный учет плательщиков налога на добавленную стоимость"</w:t>
      </w:r>
    </w:p>
    <w:bookmarkEnd w:id="154"/>
    <w:bookmarkStart w:name="z162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40. Порядок оказания государственной услуги "Регистрационный учет плательщиков налога на добавленную стоимость" разработан в соответствии с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государственных услугах" (далее – Закон) и определяет порядок оказания государственной услуги "Регистрационный учет плательщиков налога на добавленную стоимость" (далее – государственная услуга) территориальными органами Комитета государственных доходов Министерства финансов Республики Казахстан по районам, городам и районам в городах, на территории специальных экономических зон (далее – услугодатель).</w:t>
      </w:r>
    </w:p>
    <w:bookmarkEnd w:id="155"/>
    <w:bookmarkStart w:name="z163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41. Государственная услуга оказывается физическим и юридическим лицам (далее – услугополучатель).</w:t>
      </w:r>
    </w:p>
    <w:bookmarkEnd w:id="156"/>
    <w:bookmarkStart w:name="z164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42. Прием заявления и выдача результата оказания государственной услуги осуществляются посредством объектов информатизации.</w:t>
      </w:r>
    </w:p>
    <w:bookmarkEnd w:id="157"/>
    <w:bookmarkStart w:name="z165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Основные требования к оказанию государственной услуги изложены в Перечне государственной услуги "Регистрационный учет плательщиков налога на добавленную стоимость"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158"/>
    <w:bookmarkStart w:name="z166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постановке на регистрационный учет по налогу на добавленную стоимость (далее – НДС) документы, представленные в электронном виде – налоговое заявление в форме электронного документа, удостоверенного электронной цифровой подписью (далее – ЭЦП) услугополучателя, принимается через портал.</w:t>
      </w:r>
    </w:p>
    <w:bookmarkEnd w:id="159"/>
    <w:bookmarkStart w:name="z167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услугополучатели представляют пакет документов, предусмотренных пунктом 7 Перечня.</w:t>
      </w:r>
    </w:p>
    <w:bookmarkEnd w:id="160"/>
    <w:bookmarkStart w:name="z168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постановке на регистрационный учет и (или) изменении регистрационных данных юридического лица, а также смене руководителя производится биометрическая идентификация руководителя в информационной системе электронных счетов-фактур.</w:t>
      </w:r>
    </w:p>
    <w:bookmarkEnd w:id="161"/>
    <w:bookmarkStart w:name="z169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Истребование от услугополучателей документов и сведений, которые содержатся в информационных системах, не допускается.</w:t>
      </w:r>
    </w:p>
    <w:bookmarkEnd w:id="162"/>
    <w:bookmarkStart w:name="z170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услугополучателю направляется статус о принятии запроса для оказания государственной услуги.</w:t>
      </w:r>
    </w:p>
    <w:bookmarkEnd w:id="163"/>
    <w:bookmarkStart w:name="z171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 результат оказания государственной услуги направляется услугополучателю в форме электронного документа, удостоверенного ЭЦП должностного лица услугодателя.</w:t>
      </w:r>
    </w:p>
    <w:bookmarkEnd w:id="164"/>
    <w:bookmarkStart w:name="z172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43. При сбое информационной системы, содержащей необходимые сведения для оказания государственной услуги, услугодатель в течение 30 (тридцати) минут с момента сбоя направляет запрос в службу поддержки по электронной почте https://support.ecc.kz с обязательным предоставлением информации по наименованию государственной услуги, регистрационному номеру заявления для получения государственной услуги, индивидуальному идентификационному номеру (ИИН), или бизнес-идентификационному номеру (БИН), наименованию услугополучателя, версии системного и прикладного программного обеспечения, описанию последовательности действий, приводящих к ошибке, скриншоты поясняющие возникшую проблему.</w:t>
      </w:r>
    </w:p>
    <w:bookmarkEnd w:id="165"/>
    <w:bookmarkStart w:name="z173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6. Порядок обжалования решений, действий (бездействия) услугодателей и (или) их должностных лиц, Государственной корпорации и (или) ее работников по вопросам оказания государственных услуг</w:t>
      </w:r>
    </w:p>
    <w:bookmarkEnd w:id="166"/>
    <w:bookmarkStart w:name="z174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44. При несогласии с результатами оказания государственной услуги услугополучателем подается жалоба на решение, действия (бездействие) услугодателя по вопросам оказания государственных услуг в соответствии с Законом:</w:t>
      </w:r>
    </w:p>
    <w:bookmarkEnd w:id="167"/>
    <w:bookmarkStart w:name="z175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имя руководителя услугодателя;</w:t>
      </w:r>
    </w:p>
    <w:bookmarkEnd w:id="168"/>
    <w:bookmarkStart w:name="z176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имя руководителя уполномоченного органа, осуществляющего руководство в сфере обеспечения поступлений налогов и платежей в бюджет;</w:t>
      </w:r>
    </w:p>
    <w:bookmarkEnd w:id="169"/>
    <w:bookmarkStart w:name="z177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по оценке и контролю за качеством оказания государственных услуг.</w:t>
      </w:r>
    </w:p>
    <w:bookmarkEnd w:id="170"/>
    <w:bookmarkStart w:name="z178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жалоба на действия (бездействие) работников Государственной корпорации при оказании услуг через Государственную корпорацию подается на имя руководителя Государственной корпорации, либо в уполномоченный орган в сфере информатизации.</w:t>
      </w:r>
    </w:p>
    <w:bookmarkEnd w:id="171"/>
    <w:bookmarkStart w:name="z179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Жалоба услугополучателя, поступившая в адрес услугодателя, Государственной корпорации, непосредственно оказывающих государственные услуги, подлежит рассмотрению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25 Закона в течение 5 (пяти) рабочих дней со дня ее регистрации.</w:t>
      </w:r>
    </w:p>
    <w:bookmarkEnd w:id="172"/>
    <w:bookmarkStart w:name="z180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(пятнадцати) рабочих дней со дня ее регистрации.</w:t>
      </w:r>
    </w:p>
    <w:bookmarkEnd w:id="173"/>
    <w:bookmarkStart w:name="z181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45. При несогласии с результатами оказания государственной услуги услугополучатель в соответствии с подпунктом 6)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 Закона обращается в суд.</w:t>
      </w:r>
    </w:p>
    <w:bookmarkEnd w:id="174"/>
    <w:bookmarkStart w:name="z182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иное не предусмотрено законом, обращение в суд допускается после обжалования в досудебном порядке. В случае, если законом предусмотрена возможность обращения в суд без необходимости обжалования в вышестоящем органе, административный орган, должностное лицо, административный акт, административное действие (бездействие) которых оспариваются, наряду с отзывом представляют в суд мотивированную позицию руководителя вышестоящего административного органа, должностного лица.</w:t>
      </w:r>
    </w:p>
    <w:bookmarkEnd w:id="175"/>
    <w:bookmarkStart w:name="z183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7. Заключительные положения</w:t>
      </w:r>
    </w:p>
    <w:bookmarkEnd w:id="176"/>
    <w:bookmarkStart w:name="z184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46. В соответствии со статьей 109 Налогового кодекса прекращению деятельности в принудительном порядке подлежит налогоплательщик, включенный в реестр бездействующих налогоплательщиков и соответствующий в течение срока исковой давности одновременно следующим условиям:</w:t>
      </w:r>
    </w:p>
    <w:bookmarkEnd w:id="177"/>
    <w:bookmarkStart w:name="z185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самостоятельно не представивший налоговую отчетность;</w:t>
      </w:r>
    </w:p>
    <w:bookmarkEnd w:id="178"/>
    <w:bookmarkStart w:name="z186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 совершавший экспортно-импортные операции;</w:t>
      </w:r>
    </w:p>
    <w:bookmarkEnd w:id="179"/>
    <w:bookmarkStart w:name="z187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не осуществлявший платежи и (или) переводы денег по банковским счетам;</w:t>
      </w:r>
    </w:p>
    <w:bookmarkEnd w:id="180"/>
    <w:bookmarkStart w:name="z188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состоявший на регистрационном учете в качестве плательщика налога на добавленную стоимость;</w:t>
      </w:r>
    </w:p>
    <w:bookmarkEnd w:id="181"/>
    <w:bookmarkStart w:name="z189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являющийся руководителем и (или) учредителем другого юридического лица, участником совместного предпринимательства;</w:t>
      </w:r>
    </w:p>
    <w:bookmarkEnd w:id="182"/>
    <w:bookmarkStart w:name="z190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не реорганизовано или не является правопреемником реорганизованного юридического лица;</w:t>
      </w:r>
    </w:p>
    <w:bookmarkEnd w:id="183"/>
    <w:bookmarkStart w:name="z191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не приостановивший представление налоговой отчетности;</w:t>
      </w:r>
    </w:p>
    <w:bookmarkEnd w:id="184"/>
    <w:bookmarkStart w:name="z192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не имеющий на праве собственности объекты обложения налогами на имущество, транспортные средства, земельным налогом, за исключением объектов обложения указанными налогами с физических лиц;</w:t>
      </w:r>
    </w:p>
    <w:bookmarkEnd w:id="185"/>
    <w:bookmarkStart w:name="z193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не имеющий задолженность по социальным платежам;</w:t>
      </w:r>
    </w:p>
    <w:bookmarkEnd w:id="186"/>
    <w:bookmarkStart w:name="z194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не имеющий задолженность по налогам и платежам в бюджет, таможенным платежам и налогам в размере более 6-кратного месячного расчетного показателя, действующего на 1 января соответствующего финансового года.</w:t>
      </w:r>
    </w:p>
    <w:bookmarkEnd w:id="187"/>
    <w:bookmarkStart w:name="z195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47. Прекращению деятельности в принудительном порядке не подлежит налогоплательщик:</w:t>
      </w:r>
    </w:p>
    <w:bookmarkEnd w:id="188"/>
    <w:bookmarkStart w:name="z196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подлежащий налоговому мониторингу;</w:t>
      </w:r>
    </w:p>
    <w:bookmarkEnd w:id="189"/>
    <w:bookmarkStart w:name="z197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осуществляющий деятельность в соответствии с контрактом на недропользование;</w:t>
      </w:r>
    </w:p>
    <w:bookmarkEnd w:id="190"/>
    <w:bookmarkStart w:name="z198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имеющий неисполненное или исполненное путем представления пояснения уведомлению об устранении нарушений по результатам камерального контроля, налоговым проверкам – при наличии таких нарушений;</w:t>
      </w:r>
    </w:p>
    <w:bookmarkEnd w:id="191"/>
    <w:bookmarkStart w:name="z199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отношении которого применены меры (аресты, ограничения) судебными исполнителями и (или) другими уполномоченными органами;</w:t>
      </w:r>
    </w:p>
    <w:bookmarkEnd w:id="192"/>
    <w:bookmarkStart w:name="z200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является или являлся стороной валютного договора по экспорту или импорту, по которому не завершены процедуры валютного контроля для целей репатриации национальной и (или) иностранной валюты;</w:t>
      </w:r>
    </w:p>
    <w:bookmarkEnd w:id="193"/>
    <w:bookmarkStart w:name="z201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осуществлявший платежи и (или) переводы денег по банковским счетам в течение срока исковой давности.</w:t>
      </w:r>
    </w:p>
    <w:bookmarkEnd w:id="194"/>
    <w:bookmarkStart w:name="z202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48. Действия органа государственных доходов:</w:t>
      </w:r>
    </w:p>
    <w:bookmarkEnd w:id="195"/>
    <w:bookmarkStart w:name="z203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ежегодно не позднее 1 марта формируют первоначальный перечень налогоплательщиков, подлежащих прекращению деятельности в принудительном порядке;</w:t>
      </w:r>
    </w:p>
    <w:bookmarkEnd w:id="196"/>
    <w:bookmarkStart w:name="z204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ежегодно не позднее 1 апреля размещают перечень налогоплательщиков, подлежащих принудительной ликвидации в средствах массовой информации с указанием следующих сведений:</w:t>
      </w:r>
    </w:p>
    <w:bookmarkEnd w:id="197"/>
    <w:bookmarkStart w:name="z205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Индивидуального идентификационного номера, бизнес-идентификационного номера;</w:t>
      </w:r>
    </w:p>
    <w:bookmarkEnd w:id="198"/>
    <w:bookmarkStart w:name="z206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регистрационного номера налогоплательщика;</w:t>
      </w:r>
    </w:p>
    <w:bookmarkEnd w:id="199"/>
    <w:bookmarkStart w:name="z207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 и отчества (если оно указано в документе, удостоверяющем личность) физического лица, либо наименования юридического лица;</w:t>
      </w:r>
    </w:p>
    <w:bookmarkEnd w:id="200"/>
    <w:bookmarkStart w:name="z208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наименования органа государственных доходов по месту нахождения субъекта;</w:t>
      </w:r>
    </w:p>
    <w:bookmarkEnd w:id="201"/>
    <w:bookmarkStart w:name="z209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адреса органа государственных доходов для приема заявлений (претензий) кредиторов и (или) иных лиц, чьи права и законные интересы затрагиваются в случае принудительной ликвидации налогоплательщика;</w:t>
      </w:r>
    </w:p>
    <w:bookmarkEnd w:id="202"/>
    <w:bookmarkStart w:name="z210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ежегодно не позднее 1 мая формируют запросы в:</w:t>
      </w:r>
    </w:p>
    <w:bookmarkEnd w:id="203"/>
    <w:bookmarkStart w:name="z211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банки второго уровня и организации, осуществляющие отдельные виды банковских операций, – о платежах и (или) переводах денег;</w:t>
      </w:r>
    </w:p>
    <w:bookmarkEnd w:id="204"/>
    <w:bookmarkStart w:name="z212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уполномоченные государственные органы – о наличии имущества, транспортных средств, земельных участков;</w:t>
      </w:r>
    </w:p>
    <w:bookmarkEnd w:id="205"/>
    <w:bookmarkStart w:name="z213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регистрирующий орган – о наличии (отсутствии) сведений в реестре номеров;</w:t>
      </w:r>
    </w:p>
    <w:bookmarkEnd w:id="206"/>
    <w:bookmarkStart w:name="z214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ежегодно не позднее 1 июня принимает заявления (претензии) кредиторов или иных лиц;</w:t>
      </w:r>
    </w:p>
    <w:bookmarkEnd w:id="207"/>
    <w:bookmarkStart w:name="z215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ежегодно не позднее 1 июля формирует окончательный перечень налогоплательщиков, подлежащих принудительной ликвидации;</w:t>
      </w:r>
    </w:p>
    <w:bookmarkEnd w:id="208"/>
    <w:bookmarkStart w:name="z216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ежегодно не позднее 1 сентября направляет иски в суд для принудительной ликвидации.</w:t>
      </w:r>
    </w:p>
    <w:bookmarkEnd w:id="209"/>
    <w:bookmarkStart w:name="z217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Деятельность налогоплательщика прекращается в принудительном порядке на основании вступившего в законную силу судебного акта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109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 и </w:t>
      </w:r>
      <w:r>
        <w:rPr>
          <w:rFonts w:ascii="Times New Roman"/>
          <w:b w:val="false"/>
          <w:i w:val="false"/>
          <w:color w:val="000000"/>
          <w:sz w:val="28"/>
        </w:rPr>
        <w:t>статьей 49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Гражданского кодекса Республики Казахстан.</w:t>
      </w:r>
    </w:p>
    <w:bookmarkEnd w:id="210"/>
    <w:bookmarkStart w:name="z218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49. Юридическое лицо считается снятым с регистрационного учета по принудительной ликвидации после получения органом государственных доходов извещения о ликвидации юридического лица из ГБД ЮЛ.</w:t>
      </w:r>
    </w:p>
    <w:bookmarkEnd w:id="211"/>
    <w:bookmarkStart w:name="z219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отсутствия извещения с ГБД ЮЛ юридическое лицо считается не снятым с регистрационного учета.</w:t>
      </w:r>
    </w:p>
    <w:bookmarkEnd w:id="212"/>
    <w:bookmarkStart w:name="z220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предприниматель считается снятым с регистрационного учета после внесения работником органа государственных доходов в систему заявления о снятии с учета по причине принудительной ликвидации.</w:t>
      </w:r>
    </w:p>
    <w:bookmarkEnd w:id="2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Правилам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налоговой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налогоплательщиков</w:t>
            </w:r>
          </w:p>
        </w:tc>
      </w:tr>
    </w:tbl>
    <w:bookmarkStart w:name="z222" w:id="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Документы, необходимые для внесения сведений о получателях (нерезидентах) в государственную базу данных налогоплательщиков</w:t>
      </w:r>
    </w:p>
    <w:bookmarkEnd w:id="214"/>
    <w:bookmarkStart w:name="z223" w:id="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Для услугополучателей (юридических лиц – нерезидентов):</w:t>
      </w:r>
    </w:p>
    <w:bookmarkEnd w:id="2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услугополучателей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Учредительные документы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 подтверждающий налоговую регистрацию в стране инкорпорации нерезидента, с указанием номера налоговой регистрации (или его аналога) при наличии такого документа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 подтверждающий государственную регистрацию в стране инкорпорации нерезидента, с указанием номера государственной регистрации (или его аналога)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протокол собрания совета директоров или аналогичного органа управления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Договора (соглашения, контракта или иного документа), при его наличии, на предоставление полномочий на осуществление предпринимательской деятельности от имени нерезидента, подписание контрактов или на иные цели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Договор о совместной деятельности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 подтверждающего аккредитацию в Республике Казахстан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Содержащих сведения о бенефициарном собственнике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представления заявления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 государственных доходов, в который предоставляются документы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лицо-нерезидент, осуществляющее деятельность через постоянное учреждение без открытия филиала, представительства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тридцати календарных дней с даты начала осуществления деятельности в Республике Казахстан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месту нахождения постоянного учреждения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лицо, созданное в соответствии с законодательством иностранного государства, место эффективного управления (место нахождения фактического органа управления) которого находится в Республике Казахстан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тридцати календарных дней со дня принятия решения о признании местом эффективного управления (местом нахождения фактического органа управления) Республики Казахстан;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месту нахождения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лицо-нерезидент, приобретающий (реализующий) имущество в Республике Казахстан, являющийся налоговым агентом или исчисляющий подоходный налог выплачивающим доход, на которого возлагается обязанность и ответственность по исчислению, удержанию и перечислению подоходного налога у источника выплаты в бюджет, или исчисляющий самостоятельно подоходный налог с дохода, полученного в виде прироста стоимости при реализации имущества, находящегося в Республике Казахстан, акций, долей участия, связанных с недропользованием в Республике Казахстан, от лица, не являющегося налоговым агентом.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приобретения (реализации) имущества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месту нахождения имущества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Страховая организация (страховой брокер) зависимый агент, деятельность которого рассматривается как постоянное учреждение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тридцати календарных дней с даты начала осуществления деятельности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месту нахождения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 -нерезидент - участник договора о совместной деятельности, заключенного с резидентом, деятельность которого приводит к образованию постоянного учреждения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тридцати календарных дней с даты начала осуществления деятельности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месту нахождения (жительства, пребывания) резидента - участника договора о совместной деятельности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лицо-нерезиднет, открывающее счета в банках-резидентах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открытия счета в банке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месту нахождения банка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лицо-нерезидент, являющийся налоговым агентом выплачивающим доход, на которого возлагается обязанность и ответственность по исчислению, удержанию и перечислению подоходного налога у источника выплаты в бюджет или исчисляющий самостоятельно подоходный налог с дохода, полученного в виде прироста стоимости при реализации имущества, находящегося в Республике Казахстан, акций, долей участия, связанных с недропользованием в Республике Казахстан, от лица, не являющегося налоговым агентом, приобретающий (реализующий): акций, выпущенных резидентом, и долей участия в уставном капитале юридического лица-резидента, являющегося недропользователем, или консорциума, участником (участниками) которого является (являются) недропользователь (недропользователи); акций, выпущенных юридическим лицом-резидентом, и долей участия в уставном капитале юридического лица-резидента или консорциума; акций, выпущенных юридическим лицом-нерезидентом, и долей участия в уставном капитале юридического лица-нерезидента или консорциума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сведений уполномоченных государственных и местных исполнительных органов,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месту нахождения юридического лица, являющегося недропользователем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" w:id="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лицо-нерезидент, приобретающий ценные бумаги, доли участия, в случае невыполнения следующих условий:</w:t>
            </w:r>
          </w:p>
          <w:bookmarkEnd w:id="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день реализации акций или долей участия налогоплательщик владеет данными акциями или долями участия более трех лет;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юридическое лицо - эмитент или юридическое лицо, доля участия в котором реализуется, или участник консорциума, который реализует долю участия в таком консорциуме, не является недропользователем;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 лиц (лица), являющихся (являющегося) недропользователями (недропользователем), в стоимости активов юридического лица- эмитента или юридического лица, доля участия в котором реализуется, или общей стоимости активов участников консорциума, доля участия в котором реализуется, на день такой реализации составляет не более 50 процентов.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целях настоящего подпункта недропользователем не признается недропользователь, являющийся таковым исключительно из-за обладания правом на добычу подземных вод и (или) общераспространенных полезных ископаемых для собственных нужд, а также недропользователь, осуществляющий в течение двенадцатимесячного периода, предшествовавшего первому числу месяца, в котором реализованы акции или доли участия, последующую переработку (после первичной переработки) не менее 50 процентов добытого за указанный период минерального сырья, включая уголь, на собственных и (или) принадлежащих юридическому лицу-резиденту, являющемуся взаимосвязанной стороной, производственных мощностях, расположенных на территории Республики Казахстан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приобретения (реализации) имущества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месту нахождения юридического лица-эмитента или юридического лица-резидента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Дипломатические и приравненное к нему представительство иностранного государства, консульское учреждение иностранного государство, аккредитованные в Республике Казахстан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начала осуществления деятельности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месту нахождения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Правилам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налоговой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налогоплательщиков</w:t>
            </w:r>
          </w:p>
        </w:tc>
      </w:tr>
    </w:tbl>
    <w:bookmarkStart w:name="z229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основных требований к оказанию государственной услуги "Регистрационный учет лица, занимающегося частной практикой"</w:t>
      </w:r>
    </w:p>
    <w:bookmarkEnd w:id="2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Территориальные органы Комитета государственных доходов Министерства финансов Республики Казахстан по районам, городам и районам в городах, на территории специальных экономических зон (далее – услугодатель).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" w:id="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через услугодателя – при снятии с регистрационного учета;</w:t>
            </w:r>
          </w:p>
          <w:bookmarkEnd w:id="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через Государственную корпорацию – при снятии с регистрационного учета;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3)посредством объекта информатизации web-приложения "Кабинет налогоплательщика" – при снятии с регистрационного учета;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 посредством веб-портала "электронного правительства" www.egov.kz – при постановке на регистрационный учет в качестве лица, занимающегося частной практикой, и изменении регистрационных данных.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"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постановка услугополучателя – гражданина Республики Казахстан на регистрационный учет в качестве лица, занимающегося частной практикой, – в течение 1 (одного) рабочего дня с даты подачи через портал налогового заявления;</w:t>
            </w:r>
          </w:p>
          <w:bookmarkEnd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изменение сведений о месте нахождения лица, занимающегося частной практикой, – в течение 1 (одного) рабочего дня, следующего за днем подачи через портал налогового заявления;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информация о снятии лица, занимающегося частной практикой, с регистрационного учета размещается на интернет-ресурсе услугодателя www.kgd.gov.kz в течение 1 (одного) рабочего дня со дня снятия услугополучателей с регистрационного учета;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4) максимально допустимое время ожидания для сдачи пакета документов услугополучателем в Государственную корпорацию -– 15 (пятнадцать) минут;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5) максимально допустимое время обслуживания услугополучателя Государственной корпорацией – 15 (пятнадцать) минут.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(частично автоматизированная) /бумажная.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" w:id="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постановка на регистрационный учет в качестве лица, занимающегося частной практикой;</w:t>
            </w:r>
          </w:p>
          <w:bookmarkEnd w:id="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изменение регистрационных данных лица, занимающегося частной практикой;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снятие с регистрационного учета в качестве лица, занимающегося частной практикой, и размещение на интернет – ресурсе услугодателя www.kgd.gov.kz информации о снятии лица, занимающегося частной практикой, с регистрационного учета – при снятии с регистрационного учета в качестве лица, занимающегося частной практикой.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Лицо, занимающееся частной практикой, признается снятым с регистрационного учета со дня: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составления заключения – при отсутствии нарушений по результатам камерального контроля и налоговой задолженности, задолженности по социальным платежам;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 уведомления об устранении нарушений, выявленных по результатам камерального контроля, – при наличии таких нарушений и отсутствии налоговой задолженности, задолженности по социальным платежам;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погашения налоговой задолженности, задолженности по социальным платежам – при наличии налоговой задолженности и условии устранения нарушений, выявленных по результатам камерального контроля, в полном объеме;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 мотивированный ответ об отказе в оказании государственной услуги в случаях и по основаниям, указанным в пункте 9 настоящего Перечня.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Государственная услуга предоставляется бесплатно.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 услугодателя и объектов информации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" w:id="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1) Услугодателя – с понедельника по пятницу, с 8.30 до 18.00 часов с перерывом на обед с 13.00 до 14.30 часов, кроме выходных и праздничных дней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Трудовому кодексу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Республики Казахстан (далее – Трудовой кодекс)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Республики Казахстан "О праздниках в Республике Казахстан" (далее – Закон о праздниках). Государственная услуга оказывается в порядке очереди без предварительной записи и ускоренного обслуживания.</w:t>
            </w:r>
          </w:p>
          <w:bookmarkEnd w:id="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Портала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кодексу и Закону о праздниках, прием заявления и выдача результата оказания государственной услуги осуществляется следующим рабочим днем).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 мест оказания государственной услуги размещены на интернет-ресурсе: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1) услугодателя www.portal.kgd.gov.kz;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2) объектов информатизации.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документов и сведений, истребуемых у услугополучателя для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" w:id="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обращении услугополучателя либо его представителя, действующего на основании документа, выданного в соответствии с гражданским законодательством Республики Казахстан, в которой указываются соответствующие полномочия представителя:</w:t>
            </w:r>
          </w:p>
          <w:bookmarkEnd w:id="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портал: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постановки на регистрационный учет в качестве лица, занимающегося частной практикой и изменения регистрационных данных: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налоговое заявление о регистрационном учете лица, занимающегося частной практикой в форме электронного документа, удостоверенного электронной цифровой подписью (далее – ЭЦП) услугополучателя,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приложению 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настоящему Приказу;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услугодателю или в Государственную корпорацию: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снятия с регистрационного учета по месту своего нахождения в качестве лица, занимающегося частной практикой в случае принятия решения о прекращении деятельности одновременно представляет: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налоговое заявление о прекращении деятельности;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ликвидационную налоговую отчетность.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документе, удостоверяющем личность физического лица, лицензии на право осуществления нотариальной деятельности, деятельности по исполнению исполнительных документов, адвокатской деятельности, месте нахождения услугодатель получает из соответствующих государственных информационных систем через шлюз "электронного правительства".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" w:id="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      </w:r>
          </w:p>
          <w:bookmarkEnd w:id="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несоответствие услугополучателя и (или) представленных материалов, объектов, данных и сведений, необходимых для оказания государственной услуги, требованиям, настоящих правил;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3) отсутствие согласия услугополучателя, предоставляемого в соответствии со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статьей 8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Закона Республики Казахстан "О персональных данных и их защите", на доступ к персональным данным ограниченного доступа, которые требуются для оказания государственной услуги.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" w:id="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Услугополучателям, имеющим в установленном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Кодексом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Республики Казахстан "О здоровье народа и системе здравоохранения" полную или частичную утрату способности или возможности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контакт-центр 1414, 8 800 080 777 (при оказании услуги через Государственную корпорацию).</w:t>
            </w:r>
          </w:p>
          <w:bookmarkEnd w:id="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Услугополучатель имеет возможность получения государственной услуги в электронной форме через портал и через интернет-ресурс услугодателя www.portal.kgd.gov.kz в "Кабинете налогоплательщика" при условии наличия ЭЦП.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Услугополучатель имеет возможность получения информации о статусе оказания государственной услуги в режиме удаленного доступа посредством "личного кабинета" на портале, Единого контакт-центра.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Сервис цифровых документов доступен для пользователей, авторизованных в мобильном приложении.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использования цифрового документа необходимо пройти авторизацию в мобильном приложении с использованием электронно-цифровой подписи или одноразового пароля, далее перейти в раздел "Цифровые документы" и выбрать необходимый документ.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Правилам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налоговой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налогоплательщиков</w:t>
            </w:r>
          </w:p>
        </w:tc>
      </w:tr>
    </w:tbl>
    <w:bookmarkStart w:name="z263" w:id="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основных требований к оказанию государственной услуги "Регистрационный учет плательщиков налога на добавленную стоимость"</w:t>
      </w:r>
    </w:p>
    <w:bookmarkEnd w:id="2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Территориальные органы Комитета государственных доходов Министерства финансов Республики Казахстан по районам, городам и районам в городах, на территории специальных экономических зон (далее – услугодатель).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" w:id="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посредством веб-портала "электронного правительства" www.egov.kz;</w:t>
            </w:r>
          </w:p>
          <w:bookmarkEnd w:id="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посредством объекта информатизации "web-приложения "Кабинет налогоплательщика"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" w:id="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Постановка на регистрационный учет по налогу на добавленную стоимость (далее – НДС) – в течение 1 (одного) рабочего дня:</w:t>
            </w:r>
          </w:p>
          <w:bookmarkEnd w:id="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дня подачи налогового заявления для постановки на регистрационный учет по НДС – для лиц, подавших налоговое заявление о регистрационном учете по НДС в электронной форме;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 дня государственной регистрации в реестре номеров – для вновь зарегистрированных юридических лиц-резидентов Республики Казахстан.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(полностью автоматизированная)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Постановка на регистрационный учет по НДС.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Государственная услуга предоставляется бесплатно.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 услугодателя и объектов информации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" w:id="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1) Услугодателя – с понедельника по пятницу, с 8.30 до 18.00 часов с перерывом на обед с 13.00 до 14.30 часов, кроме выходных и праздничных дней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Трудовому кодексу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Республики Казахстан (далее – Трудовой кодекс)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Республики Казахстан "О праздниках в Республике Казахстан" (далее – Закон о праздниках).</w:t>
            </w:r>
          </w:p>
          <w:bookmarkEnd w:id="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Государственная услуга оказывается в порядке очереди без предварительной записи и ускоренного обслуживания.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Портала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кодексу и Закону о праздниках, прием заявления и выдача результата оказания государственной услуги осуществляется следующим рабочим днем).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 мест оказания государственной услуги размещены на интернет-ресурсе: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1) услугодателя www.portal.kgd.gov.kz;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2) посредством объектов информатизации.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документов и сведений, истребуемых у услугополучателя для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2"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портал:</w:t>
            </w:r>
          </w:p>
          <w:bookmarkEnd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налоговое заявление в форме электронного документа, согласно приложению 7 к настоящему приказу или заявление о государственной регистрации юридического лица с отметкой "Регистрация в качестве плательщика НДС", посредством реестра номеров.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документе, удостоверяющем личность физического лица, о государственной регистрации (перерегистрации) юридического лица услугодатель получает из соответствующих государственных информационных систем через шлюз "электронного правительства".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Отсутствие согласия услугополучателя, предоставляемого в соответствии со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статьей 8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Закона Республики Казахстан "О персональных данных и их защите", на доступ к персональным данным ограниченного доступа, которые требуются для оказания государственной услуги.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"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Государственная услуга предоставляется в электронной форме через портал и посредством объектов информатизации при условии наличия электронной цифровой подписи.</w:t>
            </w:r>
          </w:p>
          <w:bookmarkEnd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Государственная услуга оказываться по принципу "одного заявления" в совокупности с государственной услугой "Государственная регистрация юридических лиц, учетная регистрация их филиалов и представительств".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информации о статусе оказания государственной услуги предусмотрено в режиме удаленного доступа посредством Единого контакт-центра: 8-800-080-7777, 1414.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Сервис цифровых документов доступен для пользователей, авторизованных в мобильном приложении.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использования цифрового документа путем авторизации в мобильном приложении с использованием электронно-цифровой подписи или одноразового пароля, осуществляется в раздел "Цифровые документы" в выбором необходимого документа.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Правилам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налоговой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налогоплательщиков</w:t>
            </w:r>
          </w:p>
        </w:tc>
      </w:tr>
    </w:tbl>
    <w:bookmarkStart w:name="z279" w:id="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основных требований к оказанию государственной услуги "Регистрация налогоплательщиков"</w:t>
      </w:r>
    </w:p>
    <w:bookmarkEnd w:id="2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Территориальные органы Комитета государственных доходов Министерства финансов Республики Казахстан по районам, городам и районам в городах, на территории специальных экономических зон (далее – услугодатель).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Способы предоставления государственной услуги услугодателя, Государственной корпорации и объектов информации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" w:id="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Через услугодателя – при внесении сведений о нерезиденте в государственную базу данных налогоплательщиков, внесении изменений и (или) дополнений в регистрационные данные;</w:t>
            </w:r>
          </w:p>
          <w:bookmarkEnd w:id="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через Государственную корпорацию – при внесении сведений о нерезиденте в государственную базу данных налогоплательщиков, внесении изменений и (или) дополнений в регистрационные данные;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посредством объекта информатизации "web-приложения "Кабинет налогоплательщика" – при внесении сведений о юридическом лице– нерезиденте в государственную базу данных налогоплательщиков, внесении изменений и (или) дополнений в регистрационные данные нерезидента, при внесении изменений и (или) дополнений в сведения об ответственном работнике по расчетам с бюджетом, номере телефона, адресе электронной почты юридического лица резидента.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" w:id="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Внесение сведений о налогоплательщике в ГБД НП – в течение 2 (двух) рабочих дней со дня получения налогового заявления о постановке на регистрационный учет;</w:t>
            </w:r>
          </w:p>
          <w:bookmarkEnd w:id="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внесение изменений в регистрационные данные налогоплательщика – в течение 2 (двух) рабочих дней со дня получения налогового заявления о постановке на регистрационный учет.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максимально допустимое время ожидания для сдачи пакета документов услугополучателем в Государственную корпорацию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15 (пятнадцать) минут;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4) максимально допустимое время обслуживания услугополучателя Государственной корпорацией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 15 (пятнадцать) минут.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(частично автоматизированная)/ бумажная.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Государственная услуга предоставляется бесплатно.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 услугодателя, Государственной корпорации и объектов информации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" w:id="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1) услугодателя – с понедельника по пятницу, с 8.30 до 18.00 часов с перерывом на обед с 13.00 до 14.30 часов, кроме выходных и праздничных дней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Трудовому кодексу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Республики Казахстан (далее – Трудовой кодекс)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Республики Казахстан "О праздниках в Республике Казахстан" (далее – Закон о праздниках).</w:t>
            </w:r>
          </w:p>
          <w:bookmarkEnd w:id="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Государственная услуга оказывается в порядке очереди без предварительной записи и ускоренного обслуживания.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Государственной корпорации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с понедельника по пятницу включительно с 9.00 до 18.00 часов без перерыва, дежурные отделы обслуживания населения Государственной корпорации с понедельника по пятницу включительно с 9.00 до 20.00 часов и в субботу с 9.00 до 13.00 часов кроме праздничных и выходных дней согласно Трудовому кодексу и Закону о праздниках.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осуществляется по электронной очереди без ускоренного обслуживания, возможно бронирование электронной очереди посредством портала;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портала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кодексу и Закону о праздниках, прием заявления и выдача результата оказания государственной услуги осуществляется следующим рабочим днем).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 мест оказания государственной услуги размещены на интернет-ресурсе: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услугодателя www. portal.kgd.gov.kz;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Государственной корпорации: www.gov4c.kz;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посредством объектов информатизации.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документов и сведений, истребуемых у услугополучателя для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6" w:id="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обращении услугополучателя либо его представителя, действующего на основании документа, выданного в соответствии с гражданским законодательством Республики Казахстан, в которой указываются соответствующие полномочия представителя:</w:t>
            </w:r>
          </w:p>
          <w:bookmarkEnd w:id="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к услугодателю или в Государственную корпорацию: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внесения сведений о юридическом лице – нерезиденте, внесении изменений и (или) дополнений в регистрационные данные в ГБД НП: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налоговое заявление о постановке на регистрационный учет с приложением нотариально засвидетельствованных копий следующих документов: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1) учредительных;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подтверждающих государственную регистрацию в стране инкорпорации нерезидента, с указанием номера государственной регистрации (или его аналога);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3) подтверждающих налоговую регистрацию в стране инкорпорации нерезидента, с указанием номера налоговой регистрации (или его аналога) при наличии такого документа;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4) содержащих сведения о бенефициарном собственнике;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5) протокола собрания совета директоров или аналогичного органа управления.;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внесения изменений и (или) дополнений в регистрационные данные в ГБД НП – налоговое заявление о постановке на регистрационный учет.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на портал: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внесения сведений о юридическом лице – нерезиденте, внесении изменений и (или) дополнений в регистрационные данные нерезидента, изменений и (или) дополнений в сведения об ответственном работнике по расчетам с бюджетом, номере телефона, адресе электронной почты услугополучателя – налоговое заявление о постановке на регистрационный учет.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7" w:id="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Основания для отказа в оказании государственной услуги, установленные Законом Республики Казахстан </w:t>
            </w:r>
          </w:p>
          <w:bookmarkEnd w:id="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 государственных услугах"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8" w:id="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</w:t>
            </w:r>
          </w:p>
          <w:bookmarkEnd w:id="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них;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несоответствие услугополучателя и (или) представленных материалов, объектов, данных и сведений, необходимых для оказания государственной услуги, требованиям, настоящих правил;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3) отсутствие согласия услугополучателя, предоставляемого в соответствии со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статьей 8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Закона Республики Казахстан "О персональных данных и их защите", на доступ к персональным данным ограниченного доступа, которые требуются для оказания государственной услуги.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1" w:id="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Услугополучателям, имеющим в установленном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Кодексом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Республики Казахстан "О здоровье народа и системе здравоохранения" полную или частичную утрату способности или возможности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работником Государственной корпорации  с выездом по месту жительства посредством обращения через Единый контакт-центр 1414,  8 800 080 777 (при оказании услуги через Государственную корпорацию).</w:t>
            </w:r>
          </w:p>
          <w:bookmarkEnd w:id="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Государственная услуга предоставляется в электронной форме через портал и через интернет-ресурс услугодателя в "Кабинете налогоплательщика" при наличии электронной цифровой подписи.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информации о статусе оказания государственной услуги в режиме удаленного доступа предусматривается посредством "личного кабинета" на портале, Единого контакт-центра.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октября 2025 года № 640</w:t>
            </w:r>
          </w:p>
        </w:tc>
      </w:tr>
    </w:tbl>
    <w:bookmarkStart w:name="z314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9"/>
    <w:p>
      <w:pPr>
        <w:spacing w:after="0"/>
        <w:ind w:left="0"/>
        <w:jc w:val="both"/>
      </w:pPr>
      <w:r>
        <w:drawing>
          <wp:inline distT="0" distB="0" distL="0" distR="0">
            <wp:extent cx="7810500" cy="1033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5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0"/>
    <w:p>
      <w:pPr>
        <w:spacing w:after="0"/>
        <w:ind w:left="0"/>
        <w:jc w:val="both"/>
      </w:pPr>
      <w:r>
        <w:drawing>
          <wp:inline distT="0" distB="0" distL="0" distR="0">
            <wp:extent cx="7810500" cy="1148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6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1"/>
    <w:p>
      <w:pPr>
        <w:spacing w:after="0"/>
        <w:ind w:left="0"/>
        <w:jc w:val="both"/>
      </w:pPr>
      <w:r>
        <w:drawing>
          <wp:inline distT="0" distB="0" distL="0" distR="0">
            <wp:extent cx="7810500" cy="1146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6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7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2"/>
    <w:p>
      <w:pPr>
        <w:spacing w:after="0"/>
        <w:ind w:left="0"/>
        <w:jc w:val="both"/>
      </w:pPr>
      <w:r>
        <w:drawing>
          <wp:inline distT="0" distB="0" distL="0" distR="0">
            <wp:extent cx="7810500" cy="1153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октября 2025 года № 640</w:t>
            </w:r>
          </w:p>
        </w:tc>
      </w:tr>
    </w:tbl>
    <w:bookmarkStart w:name="z319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3"/>
    <w:p>
      <w:pPr>
        <w:spacing w:after="0"/>
        <w:ind w:left="0"/>
        <w:jc w:val="both"/>
      </w:pPr>
      <w:r>
        <w:drawing>
          <wp:inline distT="0" distB="0" distL="0" distR="0">
            <wp:extent cx="7810500" cy="1090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0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октября 2025 года № 640</w:t>
            </w:r>
          </w:p>
        </w:tc>
      </w:tr>
    </w:tbl>
    <w:bookmarkStart w:name="z321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4"/>
    <w:p>
      <w:pPr>
        <w:spacing w:after="0"/>
        <w:ind w:left="0"/>
        <w:jc w:val="both"/>
      </w:pPr>
      <w:r>
        <w:drawing>
          <wp:inline distT="0" distB="0" distL="0" distR="0">
            <wp:extent cx="7810500" cy="991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1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2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5"/>
    <w:p>
      <w:pPr>
        <w:spacing w:after="0"/>
        <w:ind w:left="0"/>
        <w:jc w:val="both"/>
      </w:pPr>
      <w:r>
        <w:drawing>
          <wp:inline distT="0" distB="0" distL="0" distR="0">
            <wp:extent cx="7810500" cy="1098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8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октября 2025 года № 640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8"/>
        <w:gridCol w:w="648"/>
        <w:gridCol w:w="648"/>
        <w:gridCol w:w="648"/>
        <w:gridCol w:w="648"/>
        <w:gridCol w:w="648"/>
        <w:gridCol w:w="648"/>
      </w:tblGrid>
      <w:tr>
        <w:trPr>
          <w:trHeight w:val="30" w:hRule="atLeast"/>
        </w:trPr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регистрационном учета лица, занимающегося частной практикой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Причина подачи: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качестве лица, занимающегося частной практикой:</w:t>
            </w: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частный нотариус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частный судебный исполнитель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адвокат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медиатор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изменение данных, указанных в уведомлении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 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(наименование органа государственных доходов)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Настоящим ______________________________________________________________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(фамилия, имя, отчество физического лица (если оно указано в документе, удостоверяющем личность)</w:t>
            </w: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 физического лица (бизнес-идентификационный номер в случае осуществления совместного предпринимательства)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Уведомляет о начале осуществления деятельности в качестве: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частный нотариус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частный судебный исполнитель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адвокат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профессиональный медиатор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Лицензия на право занятия адвокатской, нотариальной деятельностью,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деятельностью по исполнению исполнительных документов: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4" w:id="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Документ (сертификат), подтверждающий прохождение обучения по </w:t>
            </w:r>
          </w:p>
          <w:bookmarkEnd w:id="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программе подготовки медиаторов: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Вид осуществляемой деятельности (указывается пятизначный код в соответствии с общим классификатором видов экономической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деятельности):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Адрес места нахождения лица, занимающегося частной практикой: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Область/район (смотреть справочник)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(аул, село)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(микрорайон)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дома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квартиры (комнаты, иного помещения)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Контактная информация: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телефона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электронной почты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 (Я) даем (даю) согласие на сбор и обработку персональных данных, необходимых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получения государственной услуги, оказываемой в рамках настоящего уведомления;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 (Я) несем (несу) ответственность в соответствии с законодательными актами Республики Казахстан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 достоверность и полноту сведений, приведенных в настоящем уведомлении</w:t>
            </w: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Заявитель________________________________________ _______________________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(фамилия, имя, отчество (если оно указано в (подпись) документе, удостоверяющем личность)</w:t>
            </w: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печати (в случае наличия)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подачи: "____" ___________20___ года "___" час "__" мин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октября 2025 года № 640</w:t>
            </w:r>
          </w:p>
        </w:tc>
      </w:tr>
    </w:tbl>
    <w:bookmarkStart w:name="z326" w:id="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</w:t>
      </w:r>
      <w:r>
        <w:br/>
      </w:r>
      <w:r>
        <w:rPr>
          <w:rFonts w:ascii="Times New Roman"/>
          <w:b/>
          <w:i w:val="false"/>
          <w:color w:val="000000"/>
        </w:rPr>
        <w:t>о начале или прекращении деятельности в качестве налогоплательщика, осуществляющего отдельные виды деятельности - игорный бизнес</w:t>
      </w:r>
    </w:p>
    <w:bookmarkEnd w:id="247"/>
    <w:p>
      <w:pPr>
        <w:spacing w:after="0"/>
        <w:ind w:left="0"/>
        <w:jc w:val="both"/>
      </w:pPr>
      <w:bookmarkStart w:name="z327" w:id="248"/>
      <w:r>
        <w:rPr>
          <w:rFonts w:ascii="Times New Roman"/>
          <w:b w:val="false"/>
          <w:i w:val="false"/>
          <w:color w:val="000000"/>
          <w:sz w:val="28"/>
        </w:rPr>
        <w:t xml:space="preserve">
      1. В ___________________________________________________________  </w:t>
      </w:r>
    </w:p>
    <w:bookmarkEnd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(наименование органа государственных доходов)</w:t>
      </w:r>
    </w:p>
    <w:bookmarkStart w:name="z328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Настоящим __________________________________________________</w:t>
      </w:r>
    </w:p>
    <w:bookmarkEnd w:id="249"/>
    <w:p>
      <w:pPr>
        <w:spacing w:after="0"/>
        <w:ind w:left="0"/>
        <w:jc w:val="both"/>
      </w:pPr>
      <w:bookmarkStart w:name="z329" w:id="250"/>
      <w:r>
        <w:rPr>
          <w:rFonts w:ascii="Times New Roman"/>
          <w:b w:val="false"/>
          <w:i w:val="false"/>
          <w:color w:val="000000"/>
          <w:sz w:val="28"/>
        </w:rPr>
        <w:t xml:space="preserve">
      ____________________________________________________________________ </w:t>
      </w:r>
    </w:p>
    <w:bookmarkEnd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(Фамилия, имя, отчество (если оно указано в документе, удостоверяющем личность)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или наименование налогоплательщика (налогового агента)</w:t>
      </w:r>
    </w:p>
    <w:bookmarkStart w:name="z330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номер/ бизнес-идентификационный номер (ИИН/БИН)</w:t>
      </w:r>
    </w:p>
    <w:bookmarkEnd w:id="251"/>
    <w:bookmarkStart w:name="z331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2"/>
    <w:p>
      <w:pPr>
        <w:spacing w:after="0"/>
        <w:ind w:left="0"/>
        <w:jc w:val="both"/>
      </w:pPr>
      <w:r>
        <w:drawing>
          <wp:inline distT="0" distB="0" distL="0" distR="0">
            <wp:extent cx="53467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2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уведомляет о:</w:t>
      </w:r>
    </w:p>
    <w:bookmarkEnd w:id="253"/>
    <w:bookmarkStart w:name="z333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☐ начале осуществления деятельности в качестве налогоплательщика</w:t>
      </w:r>
    </w:p>
    <w:bookmarkEnd w:id="254"/>
    <w:bookmarkStart w:name="z334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☐ изменение сведений об объектах, указанных в уведомлении</w:t>
      </w:r>
    </w:p>
    <w:bookmarkEnd w:id="255"/>
    <w:bookmarkStart w:name="z335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☐ снятии с учета всех объектов налогообложения</w:t>
      </w:r>
    </w:p>
    <w:bookmarkEnd w:id="256"/>
    <w:bookmarkStart w:name="z336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☐ прекращении осуществления деятельности в качестве налогоплательщика,</w:t>
      </w:r>
    </w:p>
    <w:bookmarkEnd w:id="257"/>
    <w:bookmarkStart w:name="z337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Дата ввода (выбытия) объектов с:_______________</w:t>
      </w:r>
    </w:p>
    <w:bookmarkEnd w:id="258"/>
    <w:bookmarkStart w:name="z338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к уведомлению о начале или прекращении деятельности в качестве налогоплательщика, осуществляющего отдельные виды деятельности – игорный бизнес</w:t>
      </w:r>
    </w:p>
    <w:bookmarkEnd w:id="259"/>
    <w:bookmarkStart w:name="z339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Сведения о налогоплательщике:</w:t>
      </w:r>
    </w:p>
    <w:bookmarkEnd w:id="260"/>
    <w:bookmarkStart w:name="z340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4.1. Индивидуальный идентификационный номер/ бизнес-идентификационный номер (ИИН/БИН)</w:t>
      </w:r>
    </w:p>
    <w:bookmarkEnd w:id="261"/>
    <w:bookmarkStart w:name="z341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2"/>
    <w:p>
      <w:pPr>
        <w:spacing w:after="0"/>
        <w:ind w:left="0"/>
        <w:jc w:val="both"/>
      </w:pPr>
      <w:r>
        <w:drawing>
          <wp:inline distT="0" distB="0" distL="0" distR="0">
            <wp:extent cx="53467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2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4.2. Наименование игорного заведения _____________________________</w:t>
      </w:r>
    </w:p>
    <w:bookmarkEnd w:id="263"/>
    <w:bookmarkStart w:name="z343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264"/>
    <w:bookmarkStart w:name="z344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4.3. Местонахождение игорного заведения (стационарного места) ______</w:t>
      </w:r>
    </w:p>
    <w:bookmarkEnd w:id="265"/>
    <w:bookmarkStart w:name="z345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А. область _____________________________________________________</w:t>
      </w:r>
    </w:p>
    <w:bookmarkEnd w:id="266"/>
    <w:bookmarkStart w:name="z346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В. город или район ______________________________________________</w:t>
      </w:r>
    </w:p>
    <w:bookmarkEnd w:id="267"/>
    <w:bookmarkStart w:name="z347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С. улица _______________________________________________________</w:t>
      </w:r>
    </w:p>
    <w:bookmarkEnd w:id="268"/>
    <w:bookmarkStart w:name="z348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D. номер дома _____ квартира (офис) _______________</w:t>
      </w:r>
    </w:p>
    <w:bookmarkEnd w:id="269"/>
    <w:bookmarkStart w:name="z349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4.4. Сведения о лицензии, выданной на деятельность в сфере игорного бизнеса (при электронной подаче в автоматическом режиме сведения по лицензиям подтягиваются с информационной системы Государственной базы "Е-лицензирование"):</w:t>
      </w:r>
    </w:p>
    <w:bookmarkEnd w:id="270"/>
    <w:bookmarkStart w:name="z350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серия, номер, дата выдачи и дата истечения срока:</w:t>
      </w:r>
    </w:p>
    <w:bookmarkEnd w:id="271"/>
    <w:bookmarkStart w:name="z351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А. казино ___________ _____________ _____________________________</w:t>
      </w:r>
    </w:p>
    <w:bookmarkEnd w:id="272"/>
    <w:bookmarkStart w:name="z352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В. зал игровых автоматов ________ _________ _______________________</w:t>
      </w:r>
    </w:p>
    <w:bookmarkEnd w:id="273"/>
    <w:bookmarkStart w:name="z353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С. тотализатор __________ __________ _____________________________</w:t>
      </w:r>
    </w:p>
    <w:bookmarkEnd w:id="274"/>
    <w:bookmarkStart w:name="z354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D. букмекерская контора ________ __________ ______________________</w:t>
      </w:r>
    </w:p>
    <w:bookmarkEnd w:id="275"/>
    <w:bookmarkStart w:name="z355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4.5. Наименование лицензиара: ___________________________________</w:t>
      </w:r>
    </w:p>
    <w:bookmarkEnd w:id="276"/>
    <w:bookmarkStart w:name="z356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об объектах налогообложения:</w:t>
      </w:r>
    </w:p>
    <w:bookmarkEnd w:id="277"/>
    <w:bookmarkStart w:name="z357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Объект обложения</w:t>
      </w:r>
    </w:p>
    <w:bookmarkEnd w:id="278"/>
    <w:bookmarkStart w:name="z358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Общее количество объектов обложения</w:t>
      </w:r>
    </w:p>
    <w:bookmarkEnd w:id="279"/>
    <w:bookmarkStart w:name="z359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А. игровой стол ______________________________________</w:t>
      </w:r>
    </w:p>
    <w:bookmarkEnd w:id="280"/>
    <w:bookmarkStart w:name="z360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В. игровой автомат ___________________________________</w:t>
      </w:r>
    </w:p>
    <w:bookmarkEnd w:id="281"/>
    <w:bookmarkStart w:name="z361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С. касса тотализатора _________________________________</w:t>
      </w:r>
    </w:p>
    <w:bookmarkEnd w:id="282"/>
    <w:bookmarkStart w:name="z362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D. электронная касса тотализатора ______________________</w:t>
      </w:r>
    </w:p>
    <w:bookmarkEnd w:id="283"/>
    <w:bookmarkStart w:name="z363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E. касса букмекерской конторы _________________________</w:t>
      </w:r>
    </w:p>
    <w:bookmarkEnd w:id="284"/>
    <w:bookmarkStart w:name="z364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F. электронная касса букмекерской конторы ______________</w:t>
      </w:r>
    </w:p>
    <w:bookmarkEnd w:id="285"/>
    <w:bookmarkStart w:name="z365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право землепользования:</w:t>
      </w:r>
    </w:p>
    <w:bookmarkEnd w:id="286"/>
    <w:bookmarkStart w:name="z366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Сведения, указанные в акте на право собственности на земельный участок (на право постоянного землепользования):</w:t>
      </w:r>
    </w:p>
    <w:bookmarkEnd w:id="287"/>
    <w:bookmarkStart w:name="z367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А. дата выдачи акта ________________________________</w:t>
      </w:r>
    </w:p>
    <w:bookmarkEnd w:id="288"/>
    <w:bookmarkStart w:name="z368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В. номер акта _____________________________________</w:t>
      </w:r>
    </w:p>
    <w:bookmarkEnd w:id="289"/>
    <w:bookmarkStart w:name="z369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С. площадь земельного участка, занятого игорным заведением, метр квадрат _____________________</w:t>
      </w:r>
    </w:p>
    <w:bookmarkEnd w:id="290"/>
    <w:bookmarkStart w:name="z370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D. кадастровый номер земельного участка __</w:t>
      </w:r>
    </w:p>
    <w:bookmarkEnd w:id="291"/>
    <w:bookmarkStart w:name="z371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Сведения, указанные в договоре о временном землепользовании:</w:t>
      </w:r>
    </w:p>
    <w:bookmarkEnd w:id="292"/>
    <w:bookmarkStart w:name="z372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А. вид землепользования:</w:t>
      </w:r>
    </w:p>
    <w:bookmarkEnd w:id="293"/>
    <w:bookmarkStart w:name="z373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□ возмездное</w:t>
      </w:r>
    </w:p>
    <w:bookmarkEnd w:id="294"/>
    <w:bookmarkStart w:name="z374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□ безвозмездное</w:t>
      </w:r>
    </w:p>
    <w:bookmarkEnd w:id="295"/>
    <w:bookmarkStart w:name="z375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В. дата заключения договора _____________________________________</w:t>
      </w:r>
    </w:p>
    <w:bookmarkEnd w:id="296"/>
    <w:bookmarkStart w:name="z376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С. срок действия договора с _________________по___________________</w:t>
      </w:r>
    </w:p>
    <w:bookmarkEnd w:id="297"/>
    <w:bookmarkStart w:name="z377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D. номер договора ______________________________________________</w:t>
      </w:r>
    </w:p>
    <w:bookmarkEnd w:id="298"/>
    <w:bookmarkStart w:name="z378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E. площадь земельного участка, занятого игорным заведением, метр квадрат. ___________________________________________________________________</w:t>
      </w:r>
    </w:p>
    <w:bookmarkEnd w:id="299"/>
    <w:bookmarkStart w:name="z379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F. кадастровый номер земельного участка ___________________________________________________________________</w:t>
      </w:r>
    </w:p>
    <w:bookmarkEnd w:id="300"/>
    <w:bookmarkStart w:name="z380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G. Индивидуальный идентификационный номер/ </w:t>
      </w:r>
    </w:p>
    <w:bookmarkEnd w:id="301"/>
    <w:p>
      <w:pPr>
        <w:spacing w:after="0"/>
        <w:ind w:left="0"/>
        <w:jc w:val="both"/>
      </w:pPr>
      <w:bookmarkStart w:name="z381" w:id="302"/>
      <w:r>
        <w:rPr>
          <w:rFonts w:ascii="Times New Roman"/>
          <w:b w:val="false"/>
          <w:i w:val="false"/>
          <w:color w:val="000000"/>
          <w:sz w:val="28"/>
        </w:rPr>
        <w:t xml:space="preserve">
      бизнес-идентификационный номер (ИИН/БИН) арендодателя: </w:t>
      </w:r>
    </w:p>
    <w:bookmarkEnd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</w:t>
      </w:r>
    </w:p>
    <w:bookmarkStart w:name="z382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H. Фамилия, имя, отчество (если оно указано в документе, удостоверяющем личность) или наименование арендодателя: ______________</w:t>
      </w:r>
    </w:p>
    <w:bookmarkEnd w:id="303"/>
    <w:bookmarkStart w:name="z383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</w:t>
      </w:r>
    </w:p>
    <w:bookmarkEnd w:id="304"/>
    <w:bookmarkStart w:name="z384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право не недвижимое имущество</w:t>
      </w:r>
    </w:p>
    <w:bookmarkEnd w:id="305"/>
    <w:bookmarkStart w:name="z385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Сведения, указанные в свидетельстве о государственной регистрации прав на недвижимое имущество:</w:t>
      </w:r>
    </w:p>
    <w:bookmarkEnd w:id="306"/>
    <w:bookmarkStart w:name="z386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А. дата выдачи свидетельства _____________________________________</w:t>
      </w:r>
    </w:p>
    <w:bookmarkEnd w:id="307"/>
    <w:bookmarkStart w:name="z387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В. номер свидетельства __________________________________________</w:t>
      </w:r>
    </w:p>
    <w:bookmarkEnd w:id="308"/>
    <w:bookmarkStart w:name="z388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С. площадь недвижимого имущества (метр квадрат) __________________</w:t>
      </w:r>
    </w:p>
    <w:bookmarkEnd w:id="309"/>
    <w:bookmarkStart w:name="z389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Сведения, указанные в договоре аренды недвижимого имущества:</w:t>
      </w:r>
    </w:p>
    <w:bookmarkEnd w:id="310"/>
    <w:bookmarkStart w:name="z390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А. дата заключения договора аренды _______________________________</w:t>
      </w:r>
    </w:p>
    <w:bookmarkEnd w:id="311"/>
    <w:bookmarkStart w:name="z391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В. срок действия договора аренды с _______________по_______________</w:t>
      </w:r>
    </w:p>
    <w:bookmarkEnd w:id="312"/>
    <w:bookmarkStart w:name="z392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С. номер договора _____________________________________</w:t>
      </w:r>
    </w:p>
    <w:bookmarkEnd w:id="313"/>
    <w:bookmarkStart w:name="z393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D.арендуемая площадь (метр квадрат)___________________________</w:t>
      </w:r>
    </w:p>
    <w:bookmarkEnd w:id="314"/>
    <w:bookmarkStart w:name="z394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E. Индивидуальный идентификационный номер/ </w:t>
      </w:r>
    </w:p>
    <w:bookmarkEnd w:id="315"/>
    <w:bookmarkStart w:name="z395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бизнес-идентификационный номер ИИН/БИН арендодателя ____________</w:t>
      </w:r>
    </w:p>
    <w:bookmarkEnd w:id="316"/>
    <w:bookmarkStart w:name="z396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F. Фамилия, имя, отчество (если оно указано в документе, удостоверяющем личность) или наименование арендодателя __________ ___________________</w:t>
      </w:r>
    </w:p>
    <w:bookmarkEnd w:id="317"/>
    <w:bookmarkStart w:name="z397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bookmarkEnd w:id="318"/>
    <w:bookmarkStart w:name="z398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Подавая данное уведомление, заявитель:</w:t>
      </w:r>
    </w:p>
    <w:bookmarkEnd w:id="319"/>
    <w:bookmarkStart w:name="z399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подтверждает, что указанные в уведомлении данные являются официальными и на них может быть направлена любая информация по вопросам осуществления деятельности или действия;</w:t>
      </w:r>
    </w:p>
    <w:bookmarkEnd w:id="320"/>
    <w:bookmarkStart w:name="z400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подтверждает, что все прилагаемые документы соответствуют действительности и являются действительными;</w:t>
      </w:r>
    </w:p>
    <w:bookmarkEnd w:id="321"/>
    <w:bookmarkStart w:name="z401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дает согласие на сбор и обработку персональных данных, представленных в настоящем уведомлении.</w:t>
      </w:r>
    </w:p>
    <w:bookmarkEnd w:id="322"/>
    <w:bookmarkStart w:name="z402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несет ответственность в соответствии за достоверность и полноту сведений, указанных в настоящем уведомлении.</w:t>
      </w:r>
    </w:p>
    <w:bookmarkEnd w:id="323"/>
    <w:p>
      <w:pPr>
        <w:spacing w:after="0"/>
        <w:ind w:left="0"/>
        <w:jc w:val="both"/>
      </w:pPr>
      <w:bookmarkStart w:name="z403" w:id="324"/>
      <w:r>
        <w:rPr>
          <w:rFonts w:ascii="Times New Roman"/>
          <w:b w:val="false"/>
          <w:i w:val="false"/>
          <w:color w:val="000000"/>
          <w:sz w:val="28"/>
        </w:rPr>
        <w:t xml:space="preserve">
      11. Заявитель _______________________________________ ____________  </w:t>
      </w:r>
    </w:p>
    <w:bookmarkEnd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Фамилия, имя, отчество (если оно указано       (подпись)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документе, удостоверяющем личность)</w:t>
      </w:r>
    </w:p>
    <w:bookmarkStart w:name="z404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Место печати (в случае наличия) </w:t>
      </w:r>
    </w:p>
    <w:bookmarkEnd w:id="325"/>
    <w:bookmarkStart w:name="z405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и время подачи: "____" ___________20___ года "___" час "__" мин</w:t>
      </w:r>
    </w:p>
    <w:bookmarkEnd w:id="326"/>
    <w:p>
      <w:pPr>
        <w:spacing w:after="0"/>
        <w:ind w:left="0"/>
        <w:jc w:val="both"/>
      </w:pPr>
      <w:bookmarkStart w:name="z406" w:id="327"/>
      <w:r>
        <w:rPr>
          <w:rFonts w:ascii="Times New Roman"/>
          <w:b w:val="false"/>
          <w:i w:val="false"/>
          <w:color w:val="000000"/>
          <w:sz w:val="28"/>
        </w:rPr>
        <w:t xml:space="preserve">
      12. Дата почтового штемпеля "_____" ____________20____ года  </w:t>
      </w:r>
    </w:p>
    <w:bookmarkEnd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(заполняется в случае подачи уведомления по почте)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октября 2025 года № 640</w:t>
            </w:r>
          </w:p>
        </w:tc>
      </w:tr>
    </w:tbl>
    <w:bookmarkStart w:name="z408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8"/>
    <w:p>
      <w:pPr>
        <w:spacing w:after="0"/>
        <w:ind w:left="0"/>
        <w:jc w:val="both"/>
      </w:pPr>
      <w:r>
        <w:drawing>
          <wp:inline distT="0" distB="0" distL="0" distR="0">
            <wp:extent cx="7810500" cy="1061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октября 2025 года № 640</w:t>
            </w:r>
          </w:p>
        </w:tc>
      </w:tr>
    </w:tbl>
    <w:bookmarkStart w:name="z410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9"/>
    <w:p>
      <w:pPr>
        <w:spacing w:after="0"/>
        <w:ind w:left="0"/>
        <w:jc w:val="both"/>
      </w:pPr>
      <w:r>
        <w:drawing>
          <wp:inline distT="0" distB="0" distL="0" distR="0">
            <wp:extent cx="7810500" cy="977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октября 2025 года № 640</w:t>
            </w:r>
          </w:p>
        </w:tc>
      </w:tr>
    </w:tbl>
    <w:bookmarkStart w:name="z412" w:id="3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утративших силу некоторых приказов Министерства финансов Республики Казахстан</w:t>
      </w:r>
    </w:p>
    <w:bookmarkEnd w:id="330"/>
    <w:bookmarkStart w:name="z413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9 февраля 2018 года № 153 "Об утверждении форм документов по вопросам регистрационного учета" (зарегистрирован в Реестре государственной регистрации нормативных правовых актов под № 16431).</w:t>
      </w:r>
    </w:p>
    <w:bookmarkEnd w:id="331"/>
    <w:bookmarkStart w:name="z414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12 февраля 2018 года № 160 "Об утверждении форм налоговых заявлений" (зарегистрирован в Реестре государственной регистрации нормативных правовых актов под № 16425).</w:t>
      </w:r>
    </w:p>
    <w:bookmarkEnd w:id="332"/>
    <w:bookmarkStart w:name="z415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29 июня 2018 года № 638 "О внесении изменений и дополнения в приказ Министра финансов Республики Казахстан от 12 февраля 2018 года № 160 "Об утверждении форм налоговых заявлений" (зарегистрирован в Реестре государственной регистрации нормативных правовых актов под № 17183).</w:t>
      </w:r>
    </w:p>
    <w:bookmarkEnd w:id="333"/>
    <w:bookmarkStart w:name="z416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14 ноября 2018 года № 1001 "О внесении изменения в приказ Министра финансов Республики Казахстан от 9 февраля 2018 года № 153 "Об утверждении форм документов по вопросам регистрационного учета" (зарегистрирован в Реестре государственной регистрации нормативных правовых актов под № 17760).</w:t>
      </w:r>
    </w:p>
    <w:bookmarkEnd w:id="334"/>
    <w:bookmarkStart w:name="z417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31 марта 2021 года № 284 "О внесении изменения в приказ Министра финансов Республики Казахстан от 12 февраля 2018 года № 160 "Об утверждении форм налоговых заявлений"" (зарегистрирован в Реестре государственной регистрации нормативных правовых актов под № 22447).</w:t>
      </w:r>
    </w:p>
    <w:bookmarkEnd w:id="335"/>
    <w:bookmarkStart w:name="z418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– Министра финансов Республики Казахстан от 13 января 2023 года № 24 "О внесении изменений в приказ Министра финансов Республики Казахстан от 12 февраля 2018 года № 160 "Об утверждении форм налоговых заявлений"" (зарегистрирован в Реестре государственной регистрации нормативных правовых актов под № 31694).</w:t>
      </w:r>
    </w:p>
    <w:bookmarkEnd w:id="336"/>
    <w:bookmarkStart w:name="z419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</w:t>
      </w:r>
      <w:r>
        <w:rPr>
          <w:rFonts w:ascii="Times New Roman"/>
          <w:b w:val="false"/>
          <w:i w:val="false"/>
          <w:color w:val="000000"/>
          <w:sz w:val="28"/>
        </w:rPr>
        <w:t>Подпункт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приказа Заместителя Премьер-Министра – Министра финансов Республики Казахстан от 22 февраля 2023 года № 199 "О внесении изменений в некоторые приказы Министра финансов Республики Казахстан" (зарегистрирован в Реестре государственной регистрации нормативных правовых актов под № 31963).</w:t>
      </w:r>
    </w:p>
    <w:bookmarkEnd w:id="337"/>
    <w:bookmarkStart w:name="z420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– Министра финансов Республики Казахстан от 22 ноября 2023 года № 1217 "О внесении изменений в приказ Министра финансов Республики Казахстан от 12 февраля 2018 года № 160 "Об утверждении форм налоговых заявлений"" (зарегистрирован в Реестре государственной регистрации нормативных правовых актов под № 33674).</w:t>
      </w:r>
    </w:p>
    <w:bookmarkEnd w:id="338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