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bf26ad" w14:textId="fbf26a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формы сведений, представляемых в орган государственных доходов лицами, осуществляющими пересылку, перевозку, доставку товаров при электронной торговле товарами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28 октября 2025 года № 632. Зарегистрирован в Министерстве юстиции Республики Казахстан 28 октября 2025 года № 37243.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56 Налогового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сведений, представляемых в орган государственных доходов лицами, осуществляющими пересылку, перевозку, доставку товаров при электронной торговле товарами, согласно приложению к настоящему приказу.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16 февраля 2018 года № 221 "Об утверждении Правил, сроков и формы представления сведений лицами, осуществляющими пересылку, перевозку, доставку товаров при электронной торговле товарами по запросу органов государственных доходов" (зарегистрирован в Реестре нормативных правовых актов под № 16491);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Первого заместителя Премьер-Министра Республики Казахстан – Министра финансов Республики Казахстан от 18 декабря 2019 года № 1387 "О внесении изменения в приказ Министра финансов Республики Казахстан от 16 февраля 2018 года № 221 "Об утверждении Правил, сроков и формы представления сведений лицами, осуществляющими пересылку, перевозку, доставку товаров при электронной торговле товарами по запросу органов государственных доходов"" (зарегистрирован в Реестре нормативных правовых актов под № 19775).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дня его официального опубликования;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c 1 января 2026 года и подлежит официальному опубликованию.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2025 года № 632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9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Сведения, представляемые в орган государственных доходов лицами, осуществляющими пересылку, перевозку, доставку товаров при электронной торговле товарами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Форма – в редакции приказа и.о. Министра финансов РК от 02.07.2026 </w:t>
      </w:r>
      <w:r>
        <w:rPr>
          <w:rFonts w:ascii="Times New Roman"/>
          <w:b w:val="false"/>
          <w:i w:val="false"/>
          <w:color w:val="ff0000"/>
          <w:sz w:val="28"/>
        </w:rPr>
        <w:t>№ 599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органы государственных доходов.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www.kgd.gov.kz.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Сведения, представляемые в орган государственных доходов лицами, осуществляющими пересылку, перевозку, доставку товаров при электронной торговле товарами.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СД1.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по запросу органа государственных доходов.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Отчетный период: "___" ________20 ___г.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лица, осуществлявшие пересылку, перевозку, доставку товаров при электронной торговле товарами.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в течение 10 (десяти) рабочих дней со дня получения запроса.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номер/бизнес идентификационный номер: 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 и (или) бумажный.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Основание: по запросу органа государственных доходов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"____"___________20__ года №_____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налогоплательщика (налогового агента)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идентификационный/бизнес идентификационный номер__________________________________________________________________________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доставленным товарам налогоплательщику, осуществляющему электронную торговлю товарами за период с "___" ______ 20__ года по "___" ______ 20__ года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 ние поставщика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идентификационный или бизнес-идентификацион ный номер поставщика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 ство поставщи 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договора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договора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стоимости: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валюты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товара (теңге)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товара (теңге)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Стоимость услуги (теңге)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доставки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продолжение таблицы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доставленным товарам от налогоплательщика, осуществляющего электронную торговлю товарами за период с "___" ______ 20__ года по "___" ______ 20__ года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Номер договора заключенного между лицом, осущестувляющим доставку товара и продавцом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договора заключенного между лицом, осущестувляющим доставку товара и продавцом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 ный идентификац ионный номер покупателя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(если оно указано в документе, удостоверяющем личность) покупателя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доставки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 тво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количества: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продолжение таблицы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оплате за выполненные работы, оказанные услуги за период "___" ______ 20__ года по "___" ______ 20__ года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платежного документа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Дата платежного документа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платежного документа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сумма: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продолжение таблицы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Дополнительные сведения (погашение взаимных требований, товарообменные и иные безденежные операции, бартер, безвозмездная передача) за период с "___" ______ 20__ года по "___" ______ 20__ года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операций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Номер доку мента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Дата доку мента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операции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Отражено в бухгалтерском учете (Да/Нет)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Отражено в налоговой отчетнос ти (Да/Нет)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Отражено в деклара ции по налогу на добавлен ную стоимость (период)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продолжение таблицы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задолженности между получателем и поставщиком (кредиторская и дебиторская) за период с "___" ______ 20__ года по "___" ______ 20__ года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 начало налогового периода: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задолженности на начало налогового периода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 конец налогового периода: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задолженности на конец налогового периода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суммы задолженности: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сведений, представляемых в орган государственных доходов лицами, осуществляющими пересылку, перевозку, доставку товаров при электронной торговле товарами приведено в приложении к указанной форме.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(если оно указано в документе, удостоверяющем личность)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(если оно указано в документе, удостоверяющем личность)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(за исключением лиц, являющихся субъектами частного предпринимательства).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сведений, представляемых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орган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доходов лицами,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пересылку, перевозку,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доставку товаров при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торговле товарами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к заполнению формы "Сведения, представляемые в орган государственных доходов лицами, осуществляющими пересылку, перевозку, доставку товаров при электронной торговле товарами"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наименование налогоплательщика (налогового агента) указывается полное налогоплательщика (налогового агента).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строке индивидуальный идентификационный/ бизнес-идентификационный номер указывается индивидуальный идентификационный/бизнес-идентификационный номер.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по доставленным товарам налогоплательщику, осуществляющему электронную торговлю товарами: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указывается порядковый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указывается наименование поставщика;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указывается индивидуальный идентификационный или бизнес-идентификационный номер поставщика;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указывается резидентсво поставщика;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формы указывается номер договора;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формы указывается дата договора;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формы указывается наименование товара в соответствии с национальной справочной информацией Республики Казахстан (НСИ);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8 формы указывается единица измерения в соответствии с межгосударственным классификатором единиц измерения и счета (МКЕИ);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формы указывается количество;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формы указывается код валюты в соответствии с национальным классификатором Республики Казахстан НК РК 07 ISO 4217 "Коды для представления валют и фондов";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формы указывается стоимость товара (теңге);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формы указывается общая сумма товара (теңге);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формы указывается стоимость услуги (теңге);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14 формы указывается дата доставки.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по доставленным товарам от налогоплательщика, осуществляющего электронную торговлю товарами: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15 формы указывается номер договора заключенного между лицом, осуществляющим доставку товара и продавцом;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16 формы указывается дата договора заключенного между лицом, осуществляющим доставку товара и продавцом;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17 формы указывается индивидуальный идентификационный номер покупателя;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18 формы указывается фамилия, имя, отчество (если оно указано в документе, удостоверяющем личность) покупателя;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19 формы указывается дата доставки;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20 формы указывается количество.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оплате за выполненные работы, оказанные услуги: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21 формы указывается вид платежного документа;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22 формы указывается дата платежного документа;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23 формы указывается номер платежного документа;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24 формы указывается сумма;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25 формы указывается примечание;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26 формы указывается наименование операций;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27 формы указывается содержание;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28 формы указывается номер документа;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29 формы указывается дата документа;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30 формы указывается сумма операции;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31 формы указывается отражено в бухгалтерском учете (да/нет);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32 формы указывается отражено в налоговой отчетности (да/нет);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33 формы указывается отражено в декларации по налогу на добавленную стоимость (период).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по задолженности между получателем и поставщиком (кредиторская и дебиторская):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34 формы указывается дата на начало налогового периода;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35 формы указывается сумма задолженности на начало налогового периода;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36 формы указывается дата на конец налогового периода;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37 формы указывается сумма задолженности на конец налогового периода.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