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d76fb" w14:textId="cdd76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формы сведений, представляемых владельцами интернет-площадок в орган государственных доходов о реализованных товарах, оказанных услугах (работах) и (или) выплатах физическим лицам – резидентам Республики Казахстан и Правила их представления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21 октября 2025 года № 614. Зарегистрирован в Министерстве юстиции Республики Казахстан 22 октября 2025 года № 37189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Налогового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ПРИКАЗЫВАЮ: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сведений, представляемых владельцами интернет-площадок в орган государственных доходов о реализованных товарах, оказанных услугах (работах) и (или) выплатах физическим лицам – резидентам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представления в орган государственных доходов владельцами интернет-площадок сведений о реализованных товарах, оказанных услугах (работах) и (или) выплатах физическим лицам – резидентам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c 1 января 2026 года и подлежит официальному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2025 года № 614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Сведения, представляемые владельцами интернет-площадок в орган государственных доходов о реализованных товарах, оказанных услугах (работах) и (или) выплатах физическим лицам – резидентам Республики Казахстан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Комитет государственных доходов Министерства финансов Республики Казахстан.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www.kgd.gov.kz.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Сведения, представляемые владельцами интернет-площадок в орган государственных доходов о реализованных товарах, оказанных услугах (работах) и (или) выплатах физическим лицам – резидентам Республики Казахстан.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СВИП1.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Периодичность: ежемесячно. 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 месяц 20__ года.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лиц, представляющих форму, предназначенную для сбора административных данных на безвозмездной основе: владельцы интернет-площадок. 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не позднее 5 числа месяца, следующего за отчетным месяцем.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 идентификационный номер: ______________________.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 и (или) бумажный.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номер/бизнес идентификационный номер лиц, реализующих товары и (или) услуги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лиц, реализующих товары и (или) услуги (работ)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Резидентство лиц, реализующих товары и (или)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реализованных товаров без учета налога на добавленную стоимость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препараты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 мы, музыка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Книги, журналы, газеты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Одежда, обувь, спортивные товары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Компьютерное, программное обеспечение, за исключением игр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Компьютерные товары (диски и флеш-накопитель)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Компьютерные игры и видео игры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Фото, телекоммуникационное и оптическое оборудование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 для домашнего использования (мебель и кухонные принадлежности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Музыкальные инструменты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Канцелярские товары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Запасные части авто транспортных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товаров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реализации без учета возврата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 врат по реализованным товарам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реализованных товаров с учетом возврата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налога на добавленную стоимость по реализованным товарам (тенге)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оказанных услуг (работы) без учета налога на добавленную стоимость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Бронирование и оплата мест услуг размещения (жилье, гостиница)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Бронирование и билеты на услуги транспорта (авиа, железнодорожный, морс кой или речной)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Бронирование и билеты на развлекательные мероприятия (спортивные, театр, цирк, концерт)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перевозке пассажиров (авиа, железнодорожный, морс кой или речной)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перевозке грузов (авиа, железнодорожный, морской или речной)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лечебно-оздорови тельные и стоматологические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</w:tbl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юридические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финансовые, бухгалтерские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образовательные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рекламы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информационно-коммуникационных технологий (телевидение, цифровая телефония)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услуг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реализации без учета суммы возврата по реализованным услугам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Возврата по реализованным услугам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реализации с учетом суммы возврата по реализованным услугам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налога на добавленную стоимость по оказанным услугам (работам)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удержанной комиссии или полученного дохода интернет-площадкой без учета налога на добавленную стоимость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лица, получившего выплату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(если оно указано в документе, удостоверяющим личность) лица, получившего выплату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выплаты без учета налога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налога по начислен ной выплате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сведений, представляемых владельцами интернет-площадок в орган государственных доходов о реализованных товарах, оказанных услугах (работах) и (или) выплатах физическим лицам – резидентам Республики Казахстан приведено в приложении к указанной форме.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_____________________________________________________________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Резидентство ______________________________________________________________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____________________________________________________________________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__________________________________________________________________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______________________________________________________________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(если оно указано в документе, удостоверяющем личность) подпись, телефон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(если оно указано в документе, удостоверяющем личность) подпись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(за исключением лиц, являющихся субъектами частного предпринимательства)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сведений,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представляемых владельцами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интернет-площадок в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реализованных товарах,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оказанных услугах (работах)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выплатах физическим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 – резидентам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5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сведений, представляемых владельцами интернет-площадок в орган государственных доходов о реализованных товарах, оказанных услугах (работах) и (или) выплатах физическим лицам – резидентам Республики Казахстан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формы указывается порядковый номер строки.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формы указывается индивидуальный идентификационный номер/бизнес идентификационный номер лиц, реализующих товары и (или) услуги. Данная графа заполняется в отношении лиц, реализующих товары и (или) услуги, которые являются резидентами Республики Казахстан. 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формы указывается наименование лиц, реализующих товары и (или) услуги.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формы указывается резидентство лиц, реализующих товары и (или) услуги.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формы указывается стоимость реализованных продуктов питания.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формы указывается стоимость реализованных лекарственных препаратов.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формы указывается стоимость реализованных фильмов, музыки.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формы указывается стоимость реализованных книг, журналов, газет.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формы указывается стоимость реализованных одежды, обуви, спортивных товаров.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формы указывается стоимость реализованной косметики.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формы указывается стоимость реализованных компьютерных, программных обеспечений, за исключением игр.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формы указывается стоимость реализованных компьютерных товаров (диски и флеш-накопитель).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формы указывается стоимость реализованных компьютерных игр и видеоигр.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формы указывается стоимость реализованных фото, телекоммуникационное и оптическое оборудование.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15 формы указывается стоимость реализованных товары для домашнего использования (мебель и кухонные принадлежности). 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формы указывается стоимость реализованных музыкальных инструментов.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17 формы указывается стоимость реализованных канцелярских товаров. 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формы указывается стоимость реализованных запасных частей автотранспортных средств.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19 формы указывается стоимость других реализованных товаров. 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формы указывается стоимость всего реализации без учета возврата.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формы указывается стоимость возврата по реализованным товарам.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22 формы указывается стоимость всего реализованных товаров с учетом возврата. 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 формы указывается сумма налога на добавленную стоимость по реализованным товарам.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 формы указывается стоимость реализации по оказанным услугам по бронированию и оплате мест услуг размещения (жилье, гостиница).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 формы указывается стоимость реализации по оказанным услугам по бронированию и билетам на услуги транспорта (авиа, железнодорожный, морской или речной).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 формы указывается стоимость реализации по оказанным услугам по бронированию и билетам на развлекательные мероприятия (спортивные, театр, цирк, концерт).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27 формы указывается стоимость реализации по оказанным услугам по перевозке пассажиров (авиа, железнодорожный, морской или речной). 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28 формы указывается стоимость реализации по оказанным услугам по перевозке грузов (авиа, железнодорожный, морской или речной). 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29 формы указывается стоимость реализации по оказанным лечебно-оздоровительным и стоматологическим услугам. 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30 формы указывается стоимость реализации по оказанным юридическим услугам. 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31 формы указывается стоимость реализации по оказанным финансовым, бухгалтерским услугам.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32 формы указывается стоимость реализации по оказанным образовательным услугам. 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33 формы указывается стоимость реализации по оказанным услугам в области рекламы. 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34 формы указывается стоимость реализации по оказанным услугам в области информационно-коммуникационных технологий (телевидение, цифровая телефония).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35 формы указывается стоимость реализации по другим видам оказанным услугам.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36 формы указывается стоимость всего реализации без учета суммы возврата по реализованным услугам.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37 формы указывается сумма возврата по реализованным услугам.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38 формы указывается всего реализации с учетом суммы возврата по реализованным услугам.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39 формы указывается сумма налога на добавленную стоимость по оказанным услугам (работам).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40 формы указывается сумма удержанной комиссии или полученного дохода интернет-площадкой без учета налога на добавленную стоимость.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41 формы указывается индивидуальный идентификационный номер лица, получившего выплату. Данная графа заполняется в отношении лиц, получивших выплату, которые являются резидентами Республики Казахстан. 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42 формы указывается фамилия, имя и отчество (если оно указано в документе, удостоверяющим личность) лица, получившего выплату. 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43 формы указывается дата выплаты.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44 формы указывается сумма выплаты без учета налога.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45 формы указывается сумма налога по начисленной выплате.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2025 года № 614</w:t>
            </w:r>
          </w:p>
        </w:tc>
      </w:tr>
    </w:tbl>
    <w:bookmarkStart w:name="z98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в орган государственных доходов владельцами интернет-площадок сведений о реализованных товарах, оказанных услугах (работах) и (или) выплатах физическим лицам – резидентам Республики Казахстан</w:t>
      </w:r>
    </w:p>
    <w:bookmarkEnd w:id="84"/>
    <w:bookmarkStart w:name="z99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в орган государственных доходов владельцами интернет-площадок сведений о реализованных товарах, оказанных услугах (работах) и (или) выплатах физическим лицам – резидентам Республики Казахстан (далее −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Налогового кодекса Республики Казахстан и определяют порядок представления в Комитет государственных доходов Министерства финансов Республики Казахстан (далее – Комитет) владельцами интернет-площадок сведений о реализованных товарах, оказанных услугах (работах) и (или) выплатах физическим лицам – резидентам Республики Казахстан. </w:t>
      </w:r>
    </w:p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интернет-площадка – интернет-магазин и (или) торговая площадка, предназначенные для продажи товаров, оказания услуг, предложений об оказании услуг посредством сети телекоммуникаций общего пользования и Интернета, в том числе оказания посреднических услуг по предоставлению возможности для продажи и оказания услуг, оформления заказа и оплаты иным лицам путем предоставления доступа к интернет-магазину и (или) торговой площадке;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владелец интернет-площадки – юридическое лицо, осуществляющее деятельность по организации реализации товаров и услуг;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иностранная компания, осуществляющая деятельность посредством интернет-площадки на территории Республики Казахстан – юридическое лицо – нерезидент, осуществляющее реализацию товаров и (или) оказывающее услуги посредством интернет-площадки на территории Республики Казахстан;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 государственных доходов – государственный орган, в пределах своей компетенции осуществляющий обеспечение поступлений налогов и платежей в бюджет, таможенное регулирование в Республике Казахстан, полномочия по предупреждению, выявлению, пресечению и раскрытию административных правонарушений, отнесенных законодательством Республики Казахстан к ведению этого органа, а также выполняющий иные полномочия, предусмотренные законодательством Республики Казахстан.</w:t>
      </w:r>
    </w:p>
    <w:bookmarkEnd w:id="90"/>
    <w:bookmarkStart w:name="z10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сроки представления в орган государственных доходов владельцами интернет-площадок сведений о реализованных товарах, оказанных услугах (работах) и (или) выплатах физическим лицам - резидентам Республики Казахстан</w:t>
      </w:r>
    </w:p>
    <w:bookmarkEnd w:id="9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Владелец интернет-площадки ежемесячно не позднее 5 (пятого) числа, следующего за отчетным месяцем, представляет в Комитет сведения о реализованных товарах, оказанных услугах (работах) и (или) выплатах физическим лицам - резидентам Республики Казахстан (далее – Сведения)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отражаются в национальной валюте Республики Казахстан - тенге. В случае если реализация товаров и услуг, а также выплаты осуществлены в иностранной валюте, сумма такой реализации и выплаты конвертируется в национальную валюту Республики Казахстан, с применением курса обмена валюты, на дату совершения реализации и (или) выплаты определенным уполномоченным органом совместно с Национальным Банком Республики Казахстан в соответствии с пунктом 6-1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бухгалтерском учете и финансовой отчетности".</w:t>
      </w:r>
    </w:p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представляются в Комитет посредством интегрированной системы налогового администрирования (далее – ИСНА). При наличии технических сбоев (ошибок) в ИСНА Сведения представляются в Комитет на CD-диске с сопроводительным письмом.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технических сбоев (ошибок) в ИСНА подтверждается путем публикации пресс-релиза на сайте Комитета о наличии технических сбоев (ошибок).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установления интеграции в ИСНА Сведения представляются в Комитет на CD-диске с сопроводительным письмом.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представляются в Комитет на казахском или русском языках, которые подписываются руководителем.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несет персональную ответственность за достоверность и своевременность представляемых Сведений.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Ответственность за невыполнение законных требований органов государственных доходов и их должностных лиц предусмотрена законодательством Республики Казахстан. 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данных, подлежащих отражению, Сведения представляются с нулевыми значениями.</w:t>
      </w:r>
    </w:p>
    <w:bookmarkEnd w:id="9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