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de83" w14:textId="74bd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октября 2025 года № 109. Зарегистрирован в Министерстве юстиции Республики Казахстан 21 октября 2025 года № 37181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здравоохранения Республики Казахстан, в которые вносятся изменения (далее – Перечень) согласно приложению к настоящему приказу.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официальному опубликованию и вводится в действие с 1 января 2026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Перечня, которые вводятся в действие с 1 января 2027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2025 года № 109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здравоохранения Республики Казахстан, в которые вносятся изменения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 (зарегистрирован в Реестре государственной регистрации нормативных правовых актов под № 21572) следующие изменения: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объемам и периодичности проведения скрининговых исследований, утвержденным указанным приказом: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и женщины по году достижения 40, 42, 44, 46, 48, 50, 52, 54, 56, 58, 60, 62, 64, 66, 68, 70, 72, 74, 76 лет, не состоящие на динамическом наблюдении с артериальной гипертензией, ишемической болезнью сердца, сахарным диабетом, глаукомой и поведенческих факторов риска согласно коду Z13.8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Сестра медицинская либо фельдшер;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липопротеидов низкой плотности в сыворотке крови на анализаторе;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триглицеридов в сыворотке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гликозилированного гемоглобина в крови;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Измерение внутриглазного давления по Маклакову или бесконтактная пневмотонометрия;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(для завершения 1 этапа либо направления на 2 этап): Терапевт, Семейный врач либо Врач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 при подозрении на артериальную гипертензию, ишемическую болезнь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 при подозрении на глаукому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Терапевт, Семейный врач либо Врач общей практики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ноября 2020 года № ҚР ДСМ-194/2020 "Об утверждении правил прикрепления физических лиц к организациям здравоохранения, оказывающим первичную медико-санитарную помощь" (зарегистрирован в Реестре государственной регистрации нормативных правовых актов под № 21642) следующие изменения: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физических лиц к организациям здравоохранения, оказывающим первичную медико-санитарную помощь,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Оказание ПМСП в рамках ГОБМП и в системе ОСМС для граждан Республики Казахстан, кандасов, беженцев, иностранцев и лиц без гражданства, постоянно проживающих на территории Республики Казахстан, по договору ДМС трудящихся мигрантов и членов их семей, являющихся гражданами государств-членов Евразийского экономического союза (далее – ЕАЭС) осуществляют организация ПМСП и физические лица, занимающиеся частной медицинской практикой, имеющие договор закупа медицинских услуг с фондом на оказание медицинской помощи в рамках ГОБМП и (или) в системе ОСМС (далее – договор закупа медицинских услуг) и (или) имеющие медицинские информационные системы, интегрированные с информационными системами Министерства здравоохранения Республики Казахстан в целях получения и (или) передачи сведений для предоставления медицинских услуг в системе ОСМС.";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Прикрепление физических лиц к организациям здравоохранения, оказывающим ПМСП осуществляется по месту постоянного или временного проживания с учетом права свободного выбора организации ПМСП в пределах одной административно-территориальной единицы, за исключением лиц, проживающих на приграничных территориях, которые по праву свободного выбора медицинской организации прикрепляются к организации ПМСП, расположенной на территории близлежащей административно-территориальной единицы.";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Для прикрепления к организации ПМСП по месту постоянного или временного проживания реализована государственная услуга "Прикрепление к медицинской организации, оказывающей первичную медико-санитарную помощь" (далее – государственная услуга)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настоящим Правилам.".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ДСМ-90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 следующие изменения: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первичной медико-санитарной помощи,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В организациях ПМСП лекарственное обеспечение прикрепленного населения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 – 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23885).".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